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(null)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7098" w:rsidRPr="00BF420B" w:rsidRDefault="00AA7098" w:rsidP="00BF420B">
      <w:pPr>
        <w:spacing w:after="0"/>
        <w:rPr>
          <w:rFonts w:ascii="Verdana" w:eastAsia="Times New Roman" w:hAnsi="Verdana" w:cs="Times New Roman"/>
          <w:b/>
          <w:szCs w:val="19"/>
        </w:rPr>
      </w:pPr>
      <w:bookmarkStart w:id="0" w:name="_GoBack"/>
      <w:bookmarkEnd w:id="0"/>
      <w:proofErr w:type="spellStart"/>
      <w:r w:rsidRPr="00BF420B">
        <w:rPr>
          <w:rFonts w:ascii="Verdana" w:eastAsia="Times New Roman" w:hAnsi="Verdana" w:cs="Times New Roman"/>
          <w:b/>
          <w:szCs w:val="19"/>
        </w:rPr>
        <w:t>Toestemmingsverklaring</w:t>
      </w:r>
      <w:proofErr w:type="spellEnd"/>
      <w:r w:rsidRPr="00BF420B">
        <w:rPr>
          <w:rFonts w:ascii="Verdana" w:eastAsia="Times New Roman" w:hAnsi="Verdana" w:cs="Times New Roman"/>
          <w:b/>
          <w:szCs w:val="19"/>
        </w:rPr>
        <w:t xml:space="preserve"> </w:t>
      </w:r>
      <w:proofErr w:type="spellStart"/>
      <w:r w:rsidRPr="00BF420B">
        <w:rPr>
          <w:rFonts w:ascii="Verdana" w:eastAsia="Times New Roman" w:hAnsi="Verdana" w:cs="Times New Roman"/>
          <w:b/>
          <w:szCs w:val="19"/>
        </w:rPr>
        <w:t>fotografie</w:t>
      </w:r>
      <w:proofErr w:type="spellEnd"/>
    </w:p>
    <w:p w:rsidR="00AA7098" w:rsidRPr="00BF420B" w:rsidRDefault="00AA7098" w:rsidP="00BF420B">
      <w:pPr>
        <w:spacing w:after="0"/>
        <w:rPr>
          <w:rFonts w:ascii="Verdana" w:eastAsia="Times New Roman" w:hAnsi="Verdana" w:cs="Times New Roman"/>
          <w:sz w:val="19"/>
          <w:szCs w:val="19"/>
        </w:rPr>
      </w:pPr>
    </w:p>
    <w:p w:rsidR="00AA7098" w:rsidRPr="00BF420B" w:rsidRDefault="00AA7098" w:rsidP="00BF420B">
      <w:pPr>
        <w:spacing w:after="0"/>
        <w:rPr>
          <w:rFonts w:ascii="Verdana" w:eastAsia="Times New Roman" w:hAnsi="Verdana" w:cs="Times New Roman"/>
          <w:sz w:val="19"/>
          <w:szCs w:val="19"/>
        </w:rPr>
      </w:pPr>
      <w:proofErr w:type="spellStart"/>
      <w:r w:rsidRPr="00BF420B">
        <w:rPr>
          <w:rFonts w:ascii="Verdana" w:eastAsia="Times New Roman" w:hAnsi="Verdana" w:cs="Times New Roman"/>
          <w:sz w:val="19"/>
          <w:szCs w:val="19"/>
        </w:rPr>
        <w:t>Ondergetekende</w:t>
      </w:r>
      <w:proofErr w:type="spellEnd"/>
      <w:r w:rsidRPr="00BF420B">
        <w:rPr>
          <w:rFonts w:ascii="Verdana" w:eastAsia="Times New Roman" w:hAnsi="Verdana" w:cs="Times New Roman"/>
          <w:sz w:val="19"/>
          <w:szCs w:val="19"/>
        </w:rPr>
        <w:t xml:space="preserve"> </w:t>
      </w:r>
      <w:proofErr w:type="spellStart"/>
      <w:r w:rsidRPr="00BF420B">
        <w:rPr>
          <w:rFonts w:ascii="Verdana" w:eastAsia="Times New Roman" w:hAnsi="Verdana" w:cs="Times New Roman"/>
          <w:sz w:val="19"/>
          <w:szCs w:val="19"/>
        </w:rPr>
        <w:t>geeft</w:t>
      </w:r>
      <w:proofErr w:type="spellEnd"/>
      <w:r w:rsidRPr="00BF420B">
        <w:rPr>
          <w:rFonts w:ascii="Verdana" w:eastAsia="Times New Roman" w:hAnsi="Verdana" w:cs="Times New Roman"/>
          <w:sz w:val="19"/>
          <w:szCs w:val="19"/>
        </w:rPr>
        <w:t xml:space="preserve"> </w:t>
      </w:r>
      <w:proofErr w:type="spellStart"/>
      <w:r w:rsidRPr="00BF420B">
        <w:rPr>
          <w:rFonts w:ascii="Verdana" w:eastAsia="Times New Roman" w:hAnsi="Verdana" w:cs="Times New Roman"/>
          <w:sz w:val="19"/>
          <w:szCs w:val="19"/>
        </w:rPr>
        <w:t>hierbij</w:t>
      </w:r>
      <w:proofErr w:type="spellEnd"/>
      <w:r w:rsidRPr="00BF420B">
        <w:rPr>
          <w:rFonts w:ascii="Verdana" w:eastAsia="Times New Roman" w:hAnsi="Verdana" w:cs="Times New Roman"/>
          <w:sz w:val="19"/>
          <w:szCs w:val="19"/>
        </w:rPr>
        <w:t xml:space="preserve"> </w:t>
      </w:r>
      <w:proofErr w:type="spellStart"/>
      <w:r w:rsidRPr="00BF420B">
        <w:rPr>
          <w:rFonts w:ascii="Verdana" w:eastAsia="Times New Roman" w:hAnsi="Verdana" w:cs="Times New Roman"/>
          <w:sz w:val="19"/>
          <w:szCs w:val="19"/>
        </w:rPr>
        <w:t>toestemming</w:t>
      </w:r>
      <w:proofErr w:type="spellEnd"/>
      <w:r w:rsidRPr="00BF420B">
        <w:rPr>
          <w:rFonts w:ascii="Verdana" w:eastAsia="Times New Roman" w:hAnsi="Verdana" w:cs="Times New Roman"/>
          <w:sz w:val="19"/>
          <w:szCs w:val="19"/>
        </w:rPr>
        <w:t xml:space="preserve"> </w:t>
      </w:r>
      <w:proofErr w:type="spellStart"/>
      <w:r w:rsidRPr="00BF420B">
        <w:rPr>
          <w:rFonts w:ascii="Verdana" w:eastAsia="Times New Roman" w:hAnsi="Verdana" w:cs="Times New Roman"/>
          <w:sz w:val="19"/>
          <w:szCs w:val="19"/>
        </w:rPr>
        <w:t>zich</w:t>
      </w:r>
      <w:proofErr w:type="spellEnd"/>
      <w:r w:rsidRPr="00BF420B">
        <w:rPr>
          <w:rFonts w:ascii="Verdana" w:eastAsia="Times New Roman" w:hAnsi="Verdana" w:cs="Times New Roman"/>
          <w:sz w:val="19"/>
          <w:szCs w:val="19"/>
        </w:rPr>
        <w:t xml:space="preserve"> te </w:t>
      </w:r>
      <w:proofErr w:type="spellStart"/>
      <w:r w:rsidRPr="00BF420B">
        <w:rPr>
          <w:rFonts w:ascii="Verdana" w:eastAsia="Times New Roman" w:hAnsi="Verdana" w:cs="Times New Roman"/>
          <w:sz w:val="19"/>
          <w:szCs w:val="19"/>
        </w:rPr>
        <w:t>laten</w:t>
      </w:r>
      <w:proofErr w:type="spellEnd"/>
      <w:r w:rsidRPr="00BF420B">
        <w:rPr>
          <w:rFonts w:ascii="Verdana" w:eastAsia="Times New Roman" w:hAnsi="Verdana" w:cs="Times New Roman"/>
          <w:sz w:val="19"/>
          <w:szCs w:val="19"/>
        </w:rPr>
        <w:t xml:space="preserve"> </w:t>
      </w:r>
      <w:proofErr w:type="spellStart"/>
      <w:r w:rsidRPr="00BF420B">
        <w:rPr>
          <w:rFonts w:ascii="Verdana" w:eastAsia="Times New Roman" w:hAnsi="Verdana" w:cs="Times New Roman"/>
          <w:sz w:val="19"/>
          <w:szCs w:val="19"/>
        </w:rPr>
        <w:t>fotograferen</w:t>
      </w:r>
      <w:proofErr w:type="spellEnd"/>
      <w:r w:rsidRPr="00BF420B">
        <w:rPr>
          <w:rFonts w:ascii="Verdana" w:eastAsia="Times New Roman" w:hAnsi="Verdana" w:cs="Times New Roman"/>
          <w:sz w:val="19"/>
          <w:szCs w:val="19"/>
        </w:rPr>
        <w:t xml:space="preserve"> </w:t>
      </w:r>
      <w:proofErr w:type="spellStart"/>
      <w:r w:rsidRPr="00BF420B">
        <w:rPr>
          <w:rFonts w:ascii="Verdana" w:eastAsia="Times New Roman" w:hAnsi="Verdana" w:cs="Times New Roman"/>
          <w:sz w:val="19"/>
          <w:szCs w:val="19"/>
        </w:rPr>
        <w:t>voor</w:t>
      </w:r>
      <w:proofErr w:type="spellEnd"/>
      <w:r w:rsidRPr="00BF420B">
        <w:rPr>
          <w:rFonts w:ascii="Verdana" w:eastAsia="Times New Roman" w:hAnsi="Verdana" w:cs="Times New Roman"/>
          <w:sz w:val="19"/>
          <w:szCs w:val="19"/>
        </w:rPr>
        <w:t xml:space="preserve"> de </w:t>
      </w:r>
      <w:proofErr w:type="spellStart"/>
      <w:r w:rsidRPr="00BF420B">
        <w:rPr>
          <w:rFonts w:ascii="Verdana" w:eastAsia="Times New Roman" w:hAnsi="Verdana" w:cs="Times New Roman"/>
          <w:sz w:val="19"/>
          <w:szCs w:val="19"/>
        </w:rPr>
        <w:t>fotowedstrijd</w:t>
      </w:r>
      <w:proofErr w:type="spellEnd"/>
      <w:r w:rsidRPr="00BF420B">
        <w:rPr>
          <w:rFonts w:ascii="Verdana" w:eastAsia="Times New Roman" w:hAnsi="Verdana" w:cs="Times New Roman"/>
          <w:sz w:val="19"/>
          <w:szCs w:val="19"/>
        </w:rPr>
        <w:t xml:space="preserve"> van de </w:t>
      </w:r>
      <w:proofErr w:type="spellStart"/>
      <w:r w:rsidRPr="00BF420B">
        <w:rPr>
          <w:rFonts w:ascii="Verdana" w:eastAsia="Times New Roman" w:hAnsi="Verdana" w:cs="Times New Roman"/>
          <w:sz w:val="19"/>
          <w:szCs w:val="19"/>
        </w:rPr>
        <w:t>gemeente</w:t>
      </w:r>
      <w:proofErr w:type="spellEnd"/>
      <w:r w:rsidRPr="00BF420B">
        <w:rPr>
          <w:rFonts w:ascii="Verdana" w:eastAsia="Times New Roman" w:hAnsi="Verdana" w:cs="Times New Roman"/>
          <w:sz w:val="19"/>
          <w:szCs w:val="19"/>
        </w:rPr>
        <w:t xml:space="preserve"> Stein. Het </w:t>
      </w:r>
      <w:proofErr w:type="spellStart"/>
      <w:r w:rsidRPr="00BF420B">
        <w:rPr>
          <w:rFonts w:ascii="Verdana" w:eastAsia="Times New Roman" w:hAnsi="Verdana" w:cs="Times New Roman"/>
          <w:sz w:val="19"/>
          <w:szCs w:val="19"/>
        </w:rPr>
        <w:t>beeldmateriaal</w:t>
      </w:r>
      <w:proofErr w:type="spellEnd"/>
      <w:r w:rsidRPr="00BF420B">
        <w:rPr>
          <w:rFonts w:ascii="Verdana" w:eastAsia="Times New Roman" w:hAnsi="Verdana" w:cs="Times New Roman"/>
          <w:sz w:val="19"/>
          <w:szCs w:val="19"/>
        </w:rPr>
        <w:t xml:space="preserve"> </w:t>
      </w:r>
      <w:proofErr w:type="spellStart"/>
      <w:r w:rsidRPr="00BF420B">
        <w:rPr>
          <w:rFonts w:ascii="Verdana" w:eastAsia="Times New Roman" w:hAnsi="Verdana" w:cs="Times New Roman"/>
          <w:sz w:val="19"/>
          <w:szCs w:val="19"/>
        </w:rPr>
        <w:t>wordt</w:t>
      </w:r>
      <w:proofErr w:type="spellEnd"/>
      <w:r w:rsidRPr="00BF420B">
        <w:rPr>
          <w:rFonts w:ascii="Verdana" w:eastAsia="Times New Roman" w:hAnsi="Verdana" w:cs="Times New Roman"/>
          <w:sz w:val="19"/>
          <w:szCs w:val="19"/>
        </w:rPr>
        <w:t xml:space="preserve"> </w:t>
      </w:r>
      <w:proofErr w:type="spellStart"/>
      <w:r w:rsidRPr="00BF420B">
        <w:rPr>
          <w:rFonts w:ascii="Verdana" w:eastAsia="Times New Roman" w:hAnsi="Verdana" w:cs="Times New Roman"/>
          <w:sz w:val="19"/>
          <w:szCs w:val="19"/>
        </w:rPr>
        <w:t>opgenomen</w:t>
      </w:r>
      <w:proofErr w:type="spellEnd"/>
      <w:r w:rsidRPr="00BF420B">
        <w:rPr>
          <w:rFonts w:ascii="Verdana" w:eastAsia="Times New Roman" w:hAnsi="Verdana" w:cs="Times New Roman"/>
          <w:sz w:val="19"/>
          <w:szCs w:val="19"/>
        </w:rPr>
        <w:t xml:space="preserve"> in de </w:t>
      </w:r>
      <w:proofErr w:type="spellStart"/>
      <w:r w:rsidRPr="00BF420B">
        <w:rPr>
          <w:rFonts w:ascii="Verdana" w:eastAsia="Times New Roman" w:hAnsi="Verdana" w:cs="Times New Roman"/>
          <w:sz w:val="19"/>
          <w:szCs w:val="19"/>
        </w:rPr>
        <w:t>beeldbank</w:t>
      </w:r>
      <w:proofErr w:type="spellEnd"/>
      <w:r w:rsidRPr="00BF420B">
        <w:rPr>
          <w:rFonts w:ascii="Verdana" w:eastAsia="Times New Roman" w:hAnsi="Verdana" w:cs="Times New Roman"/>
          <w:sz w:val="19"/>
          <w:szCs w:val="19"/>
        </w:rPr>
        <w:t xml:space="preserve"> van de </w:t>
      </w:r>
      <w:proofErr w:type="spellStart"/>
      <w:r w:rsidRPr="00BF420B">
        <w:rPr>
          <w:rFonts w:ascii="Verdana" w:eastAsia="Times New Roman" w:hAnsi="Verdana" w:cs="Times New Roman"/>
          <w:sz w:val="19"/>
          <w:szCs w:val="19"/>
        </w:rPr>
        <w:t>gemeente</w:t>
      </w:r>
      <w:proofErr w:type="spellEnd"/>
      <w:r w:rsidRPr="00BF420B">
        <w:rPr>
          <w:rFonts w:ascii="Verdana" w:eastAsia="Times New Roman" w:hAnsi="Verdana" w:cs="Times New Roman"/>
          <w:sz w:val="19"/>
          <w:szCs w:val="19"/>
        </w:rPr>
        <w:t xml:space="preserve"> Stein </w:t>
      </w:r>
      <w:proofErr w:type="spellStart"/>
      <w:r w:rsidRPr="00BF420B">
        <w:rPr>
          <w:rFonts w:ascii="Verdana" w:eastAsia="Times New Roman" w:hAnsi="Verdana" w:cs="Times New Roman"/>
          <w:sz w:val="19"/>
          <w:szCs w:val="19"/>
        </w:rPr>
        <w:t>voor</w:t>
      </w:r>
      <w:proofErr w:type="spellEnd"/>
      <w:r w:rsidRPr="00BF420B">
        <w:rPr>
          <w:rFonts w:ascii="Verdana" w:eastAsia="Times New Roman" w:hAnsi="Verdana" w:cs="Times New Roman"/>
          <w:sz w:val="19"/>
          <w:szCs w:val="19"/>
        </w:rPr>
        <w:t xml:space="preserve"> </w:t>
      </w:r>
      <w:proofErr w:type="spellStart"/>
      <w:r w:rsidRPr="00BF420B">
        <w:rPr>
          <w:rFonts w:ascii="Verdana" w:eastAsia="Times New Roman" w:hAnsi="Verdana" w:cs="Times New Roman"/>
          <w:sz w:val="19"/>
          <w:szCs w:val="19"/>
        </w:rPr>
        <w:t>gebruik</w:t>
      </w:r>
      <w:proofErr w:type="spellEnd"/>
      <w:r w:rsidRPr="00BF420B">
        <w:rPr>
          <w:rFonts w:ascii="Verdana" w:eastAsia="Times New Roman" w:hAnsi="Verdana" w:cs="Times New Roman"/>
          <w:sz w:val="19"/>
          <w:szCs w:val="19"/>
        </w:rPr>
        <w:t xml:space="preserve"> in </w:t>
      </w:r>
      <w:proofErr w:type="spellStart"/>
      <w:r w:rsidRPr="00BF420B">
        <w:rPr>
          <w:rFonts w:ascii="Verdana" w:eastAsia="Times New Roman" w:hAnsi="Verdana" w:cs="Times New Roman"/>
          <w:sz w:val="19"/>
          <w:szCs w:val="19"/>
        </w:rPr>
        <w:t>communicatiemiddelen</w:t>
      </w:r>
      <w:proofErr w:type="spellEnd"/>
      <w:r w:rsidRPr="00BF420B">
        <w:rPr>
          <w:rFonts w:ascii="Verdana" w:eastAsia="Times New Roman" w:hAnsi="Verdana" w:cs="Times New Roman"/>
          <w:sz w:val="19"/>
          <w:szCs w:val="19"/>
        </w:rPr>
        <w:t xml:space="preserve">, </w:t>
      </w:r>
      <w:proofErr w:type="spellStart"/>
      <w:r w:rsidRPr="00BF420B">
        <w:rPr>
          <w:rFonts w:ascii="Verdana" w:eastAsia="Times New Roman" w:hAnsi="Verdana" w:cs="Times New Roman"/>
          <w:sz w:val="19"/>
          <w:szCs w:val="19"/>
        </w:rPr>
        <w:t>zoals</w:t>
      </w:r>
      <w:proofErr w:type="spellEnd"/>
      <w:r w:rsidRPr="00BF420B">
        <w:rPr>
          <w:rFonts w:ascii="Verdana" w:eastAsia="Times New Roman" w:hAnsi="Verdana" w:cs="Times New Roman"/>
          <w:sz w:val="19"/>
          <w:szCs w:val="19"/>
        </w:rPr>
        <w:t xml:space="preserve"> flyers, posters </w:t>
      </w:r>
      <w:proofErr w:type="spellStart"/>
      <w:r w:rsidRPr="00BF420B">
        <w:rPr>
          <w:rFonts w:ascii="Verdana" w:eastAsia="Times New Roman" w:hAnsi="Verdana" w:cs="Times New Roman"/>
          <w:sz w:val="19"/>
          <w:szCs w:val="19"/>
        </w:rPr>
        <w:t>gemeentegids</w:t>
      </w:r>
      <w:proofErr w:type="spellEnd"/>
      <w:r w:rsidRPr="00BF420B">
        <w:rPr>
          <w:rFonts w:ascii="Verdana" w:eastAsia="Times New Roman" w:hAnsi="Verdana" w:cs="Times New Roman"/>
          <w:sz w:val="19"/>
          <w:szCs w:val="19"/>
        </w:rPr>
        <w:t xml:space="preserve"> website en social media van de </w:t>
      </w:r>
      <w:proofErr w:type="spellStart"/>
      <w:r w:rsidRPr="00BF420B">
        <w:rPr>
          <w:rFonts w:ascii="Verdana" w:eastAsia="Times New Roman" w:hAnsi="Verdana" w:cs="Times New Roman"/>
          <w:sz w:val="19"/>
          <w:szCs w:val="19"/>
        </w:rPr>
        <w:t>gemeente</w:t>
      </w:r>
      <w:proofErr w:type="spellEnd"/>
      <w:r w:rsidRPr="00BF420B">
        <w:rPr>
          <w:rFonts w:ascii="Verdana" w:eastAsia="Times New Roman" w:hAnsi="Verdana" w:cs="Times New Roman"/>
          <w:sz w:val="19"/>
          <w:szCs w:val="19"/>
        </w:rPr>
        <w:t xml:space="preserve"> Stein. </w:t>
      </w:r>
    </w:p>
    <w:p w:rsidR="00AA7098" w:rsidRPr="00BF420B" w:rsidRDefault="00AA7098" w:rsidP="00BF420B">
      <w:pPr>
        <w:spacing w:after="0" w:line="360" w:lineRule="auto"/>
        <w:rPr>
          <w:rFonts w:ascii="Verdana" w:eastAsia="Times New Roman" w:hAnsi="Verdana" w:cs="Times New Roman"/>
          <w:sz w:val="19"/>
          <w:szCs w:val="19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114"/>
        <w:gridCol w:w="5948"/>
      </w:tblGrid>
      <w:tr w:rsidR="00AA7098" w:rsidRPr="00BF420B" w:rsidTr="00AA709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098" w:rsidRPr="00BF420B" w:rsidRDefault="00AA7098" w:rsidP="00BF420B">
            <w:pPr>
              <w:spacing w:line="360" w:lineRule="auto"/>
              <w:rPr>
                <w:rFonts w:ascii="Verdana" w:eastAsia="Times New Roman" w:hAnsi="Verdana" w:cs="Times New Roman"/>
                <w:sz w:val="19"/>
                <w:szCs w:val="19"/>
              </w:rPr>
            </w:pPr>
            <w:proofErr w:type="spellStart"/>
            <w:r w:rsidRPr="00BF420B">
              <w:rPr>
                <w:rFonts w:ascii="Verdana" w:hAnsi="Verdana"/>
                <w:sz w:val="19"/>
                <w:szCs w:val="19"/>
              </w:rPr>
              <w:t>Naam</w:t>
            </w:r>
            <w:proofErr w:type="spellEnd"/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098" w:rsidRPr="00BF420B" w:rsidRDefault="00AA7098" w:rsidP="00BF420B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</w:p>
          <w:p w:rsidR="00AA7098" w:rsidRPr="00BF420B" w:rsidRDefault="00AA7098" w:rsidP="00BF420B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</w:p>
          <w:p w:rsidR="00AA7098" w:rsidRPr="00BF420B" w:rsidRDefault="00AA7098" w:rsidP="00BF420B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</w:p>
        </w:tc>
      </w:tr>
      <w:tr w:rsidR="00AA7098" w:rsidRPr="00BF420B" w:rsidTr="00AA709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098" w:rsidRPr="00BF420B" w:rsidRDefault="00AA7098" w:rsidP="00BF420B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proofErr w:type="spellStart"/>
            <w:r w:rsidRPr="00BF420B">
              <w:rPr>
                <w:rFonts w:ascii="Verdana" w:hAnsi="Verdana"/>
                <w:sz w:val="19"/>
                <w:szCs w:val="19"/>
              </w:rPr>
              <w:t>Adres</w:t>
            </w:r>
            <w:proofErr w:type="spellEnd"/>
            <w:r w:rsidRPr="00BF420B">
              <w:rPr>
                <w:rFonts w:ascii="Verdana" w:hAnsi="Verdana"/>
                <w:sz w:val="19"/>
                <w:szCs w:val="19"/>
              </w:rPr>
              <w:t xml:space="preserve">, postcode en </w:t>
            </w:r>
            <w:proofErr w:type="spellStart"/>
            <w:r w:rsidRPr="00BF420B">
              <w:rPr>
                <w:rFonts w:ascii="Verdana" w:hAnsi="Verdana"/>
                <w:sz w:val="19"/>
                <w:szCs w:val="19"/>
              </w:rPr>
              <w:t>woonplaats</w:t>
            </w:r>
            <w:proofErr w:type="spellEnd"/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098" w:rsidRPr="00BF420B" w:rsidRDefault="00AA7098" w:rsidP="00BF420B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</w:p>
          <w:p w:rsidR="00AA7098" w:rsidRPr="00BF420B" w:rsidRDefault="00AA7098" w:rsidP="00BF420B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</w:p>
          <w:p w:rsidR="00AA7098" w:rsidRPr="00BF420B" w:rsidRDefault="00AA7098" w:rsidP="00BF420B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</w:p>
        </w:tc>
      </w:tr>
      <w:tr w:rsidR="00AA7098" w:rsidRPr="00BF420B" w:rsidTr="00AA709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098" w:rsidRPr="00BF420B" w:rsidRDefault="00AA7098" w:rsidP="00BF420B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 w:rsidRPr="00BF420B">
              <w:rPr>
                <w:rFonts w:ascii="Verdana" w:hAnsi="Verdana"/>
                <w:sz w:val="19"/>
                <w:szCs w:val="19"/>
              </w:rPr>
              <w:t>E-mail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098" w:rsidRPr="00BF420B" w:rsidRDefault="00AA7098" w:rsidP="00BF420B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</w:p>
          <w:p w:rsidR="00AA7098" w:rsidRPr="00BF420B" w:rsidRDefault="00AA7098" w:rsidP="00BF420B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</w:p>
          <w:p w:rsidR="00AA7098" w:rsidRPr="00BF420B" w:rsidRDefault="00AA7098" w:rsidP="00BF420B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</w:p>
        </w:tc>
      </w:tr>
      <w:tr w:rsidR="00AA7098" w:rsidRPr="00BF420B" w:rsidTr="00AA709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098" w:rsidRPr="00BF420B" w:rsidRDefault="00AA7098" w:rsidP="00BF420B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proofErr w:type="spellStart"/>
            <w:r w:rsidRPr="00BF420B">
              <w:rPr>
                <w:rFonts w:ascii="Verdana" w:hAnsi="Verdana"/>
                <w:sz w:val="19"/>
                <w:szCs w:val="19"/>
              </w:rPr>
              <w:t>Telefoonnummer</w:t>
            </w:r>
            <w:proofErr w:type="spellEnd"/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098" w:rsidRPr="00BF420B" w:rsidRDefault="00AA7098" w:rsidP="00BF420B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</w:p>
          <w:p w:rsidR="00AA7098" w:rsidRPr="00BF420B" w:rsidRDefault="00AA7098" w:rsidP="00BF420B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</w:p>
          <w:p w:rsidR="00AA7098" w:rsidRPr="00BF420B" w:rsidRDefault="00AA7098" w:rsidP="00BF420B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</w:p>
        </w:tc>
      </w:tr>
      <w:tr w:rsidR="00AA7098" w:rsidRPr="00BF420B" w:rsidTr="00AA709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098" w:rsidRPr="00BF420B" w:rsidRDefault="00AA7098" w:rsidP="00BF420B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proofErr w:type="spellStart"/>
            <w:r w:rsidRPr="00BF420B">
              <w:rPr>
                <w:rFonts w:ascii="Verdana" w:hAnsi="Verdana"/>
                <w:sz w:val="19"/>
                <w:szCs w:val="19"/>
              </w:rPr>
              <w:t>Plaats</w:t>
            </w:r>
            <w:proofErr w:type="spellEnd"/>
            <w:r w:rsidRPr="00BF420B">
              <w:rPr>
                <w:rFonts w:ascii="Verdana" w:hAnsi="Verdana"/>
                <w:sz w:val="19"/>
                <w:szCs w:val="19"/>
              </w:rPr>
              <w:t xml:space="preserve"> en datum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098" w:rsidRPr="00BF420B" w:rsidRDefault="00AA7098" w:rsidP="00BF420B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</w:p>
          <w:p w:rsidR="00AA7098" w:rsidRPr="00BF420B" w:rsidRDefault="00AA7098" w:rsidP="00BF420B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</w:p>
          <w:p w:rsidR="00AA7098" w:rsidRPr="00BF420B" w:rsidRDefault="00AA7098" w:rsidP="00BF420B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</w:p>
        </w:tc>
      </w:tr>
      <w:tr w:rsidR="00AA7098" w:rsidRPr="00BF420B" w:rsidTr="00AA709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098" w:rsidRPr="00BF420B" w:rsidRDefault="00AA7098" w:rsidP="00BF420B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proofErr w:type="spellStart"/>
            <w:r w:rsidRPr="00BF420B">
              <w:rPr>
                <w:rFonts w:ascii="Verdana" w:hAnsi="Verdana"/>
                <w:sz w:val="19"/>
                <w:szCs w:val="19"/>
              </w:rPr>
              <w:t>Handtekening</w:t>
            </w:r>
            <w:proofErr w:type="spellEnd"/>
          </w:p>
          <w:p w:rsidR="00AA7098" w:rsidRPr="00BF420B" w:rsidRDefault="00AA7098" w:rsidP="00BF420B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</w:p>
          <w:p w:rsidR="00AA7098" w:rsidRPr="00BF420B" w:rsidRDefault="00AA7098" w:rsidP="00BF420B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proofErr w:type="spellStart"/>
            <w:r w:rsidRPr="00BF420B">
              <w:rPr>
                <w:rFonts w:ascii="Verdana" w:hAnsi="Verdana"/>
                <w:sz w:val="19"/>
                <w:szCs w:val="19"/>
              </w:rPr>
              <w:t>Bij</w:t>
            </w:r>
            <w:proofErr w:type="spellEnd"/>
            <w:r w:rsidRPr="00BF420B">
              <w:rPr>
                <w:rFonts w:ascii="Verdana" w:hAnsi="Verdana"/>
                <w:sz w:val="19"/>
                <w:szCs w:val="19"/>
              </w:rPr>
              <w:t xml:space="preserve"> </w:t>
            </w:r>
            <w:proofErr w:type="spellStart"/>
            <w:r w:rsidRPr="00BF420B">
              <w:rPr>
                <w:rFonts w:ascii="Verdana" w:hAnsi="Verdana"/>
                <w:sz w:val="19"/>
                <w:szCs w:val="19"/>
              </w:rPr>
              <w:t>jonger</w:t>
            </w:r>
            <w:proofErr w:type="spellEnd"/>
            <w:r w:rsidRPr="00BF420B">
              <w:rPr>
                <w:rFonts w:ascii="Verdana" w:hAnsi="Verdana"/>
                <w:sz w:val="19"/>
                <w:szCs w:val="19"/>
              </w:rPr>
              <w:t xml:space="preserve"> </w:t>
            </w:r>
            <w:proofErr w:type="spellStart"/>
            <w:r w:rsidRPr="00BF420B">
              <w:rPr>
                <w:rFonts w:ascii="Verdana" w:hAnsi="Verdana"/>
                <w:sz w:val="19"/>
                <w:szCs w:val="19"/>
              </w:rPr>
              <w:t>dan</w:t>
            </w:r>
            <w:proofErr w:type="spellEnd"/>
            <w:r w:rsidRPr="00BF420B">
              <w:rPr>
                <w:rFonts w:ascii="Verdana" w:hAnsi="Verdana"/>
                <w:sz w:val="19"/>
                <w:szCs w:val="19"/>
              </w:rPr>
              <w:t xml:space="preserve"> 18 </w:t>
            </w:r>
            <w:proofErr w:type="spellStart"/>
            <w:r w:rsidRPr="00BF420B">
              <w:rPr>
                <w:rFonts w:ascii="Verdana" w:hAnsi="Verdana"/>
                <w:sz w:val="19"/>
                <w:szCs w:val="19"/>
              </w:rPr>
              <w:t>jaar</w:t>
            </w:r>
            <w:proofErr w:type="spellEnd"/>
            <w:r w:rsidRPr="00BF420B">
              <w:rPr>
                <w:rFonts w:ascii="Verdana" w:hAnsi="Verdana"/>
                <w:sz w:val="19"/>
                <w:szCs w:val="19"/>
              </w:rPr>
              <w:t xml:space="preserve"> </w:t>
            </w:r>
            <w:proofErr w:type="spellStart"/>
            <w:r w:rsidRPr="00BF420B">
              <w:rPr>
                <w:rFonts w:ascii="Verdana" w:hAnsi="Verdana"/>
                <w:sz w:val="19"/>
                <w:szCs w:val="19"/>
              </w:rPr>
              <w:t>tevens</w:t>
            </w:r>
            <w:proofErr w:type="spellEnd"/>
            <w:r w:rsidRPr="00BF420B">
              <w:rPr>
                <w:rFonts w:ascii="Verdana" w:hAnsi="Verdana"/>
                <w:sz w:val="19"/>
                <w:szCs w:val="19"/>
              </w:rPr>
              <w:t xml:space="preserve"> </w:t>
            </w:r>
            <w:proofErr w:type="spellStart"/>
            <w:r w:rsidRPr="00BF420B">
              <w:rPr>
                <w:rFonts w:ascii="Verdana" w:hAnsi="Verdana"/>
                <w:sz w:val="19"/>
                <w:szCs w:val="19"/>
              </w:rPr>
              <w:t>handtekening</w:t>
            </w:r>
            <w:proofErr w:type="spellEnd"/>
            <w:r w:rsidRPr="00BF420B">
              <w:rPr>
                <w:rFonts w:ascii="Verdana" w:hAnsi="Verdana"/>
                <w:sz w:val="19"/>
                <w:szCs w:val="19"/>
              </w:rPr>
              <w:t xml:space="preserve"> </w:t>
            </w:r>
            <w:proofErr w:type="spellStart"/>
            <w:r w:rsidRPr="00BF420B">
              <w:rPr>
                <w:rFonts w:ascii="Verdana" w:hAnsi="Verdana"/>
                <w:sz w:val="19"/>
                <w:szCs w:val="19"/>
              </w:rPr>
              <w:t>ouders</w:t>
            </w:r>
            <w:proofErr w:type="spellEnd"/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098" w:rsidRPr="00BF420B" w:rsidRDefault="00AA7098" w:rsidP="00BF420B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</w:p>
          <w:p w:rsidR="00AA7098" w:rsidRPr="00BF420B" w:rsidRDefault="00AA7098" w:rsidP="00BF420B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</w:p>
          <w:p w:rsidR="00AA7098" w:rsidRPr="00BF420B" w:rsidRDefault="00AA7098" w:rsidP="00BF420B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</w:p>
          <w:p w:rsidR="00AA7098" w:rsidRPr="00BF420B" w:rsidRDefault="00AA7098" w:rsidP="00BF420B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</w:p>
          <w:p w:rsidR="00AA7098" w:rsidRPr="00BF420B" w:rsidRDefault="00AA7098" w:rsidP="00BF420B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</w:p>
          <w:p w:rsidR="00AA7098" w:rsidRPr="00BF420B" w:rsidRDefault="00AA7098" w:rsidP="00BF420B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</w:p>
          <w:p w:rsidR="00AA7098" w:rsidRPr="00BF420B" w:rsidRDefault="00AA7098" w:rsidP="00BF420B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</w:p>
        </w:tc>
      </w:tr>
    </w:tbl>
    <w:p w:rsidR="00AA7098" w:rsidRPr="00BF420B" w:rsidRDefault="00AA7098" w:rsidP="00BF420B">
      <w:pPr>
        <w:spacing w:after="0" w:line="360" w:lineRule="auto"/>
        <w:rPr>
          <w:rFonts w:ascii="Verdana" w:eastAsia="Times New Roman" w:hAnsi="Verdana" w:cs="Times New Roman"/>
          <w:sz w:val="19"/>
          <w:szCs w:val="19"/>
        </w:rPr>
      </w:pPr>
    </w:p>
    <w:p w:rsidR="00AA7098" w:rsidRPr="00BF420B" w:rsidRDefault="00AA7098" w:rsidP="00BF420B">
      <w:pPr>
        <w:spacing w:after="0" w:line="360" w:lineRule="auto"/>
        <w:rPr>
          <w:rFonts w:ascii="Verdana" w:eastAsia="Times New Roman" w:hAnsi="Verdana" w:cs="Times New Roman"/>
          <w:sz w:val="19"/>
          <w:szCs w:val="19"/>
        </w:rPr>
      </w:pPr>
    </w:p>
    <w:p w:rsidR="00AA7098" w:rsidRPr="00BF420B" w:rsidRDefault="00AA7098" w:rsidP="00BF420B">
      <w:pPr>
        <w:spacing w:after="0" w:line="360" w:lineRule="auto"/>
        <w:rPr>
          <w:rFonts w:ascii="Verdana" w:eastAsiaTheme="minorHAnsi" w:hAnsi="Verdana"/>
          <w:sz w:val="19"/>
          <w:szCs w:val="19"/>
        </w:rPr>
      </w:pPr>
    </w:p>
    <w:p w:rsidR="007A3280" w:rsidRPr="00BF420B" w:rsidRDefault="007A3280" w:rsidP="00BF420B">
      <w:pPr>
        <w:spacing w:after="0" w:line="360" w:lineRule="auto"/>
        <w:rPr>
          <w:rFonts w:ascii="Verdana" w:hAnsi="Verdana"/>
          <w:sz w:val="19"/>
          <w:szCs w:val="19"/>
        </w:rPr>
      </w:pPr>
    </w:p>
    <w:p w:rsidR="00AA7098" w:rsidRPr="00BF420B" w:rsidRDefault="00AA7098" w:rsidP="00BF420B">
      <w:pPr>
        <w:spacing w:after="0" w:line="360" w:lineRule="auto"/>
        <w:rPr>
          <w:rFonts w:ascii="Verdana" w:hAnsi="Verdana"/>
          <w:sz w:val="19"/>
          <w:szCs w:val="19"/>
        </w:rPr>
      </w:pPr>
    </w:p>
    <w:sectPr w:rsidR="00AA7098" w:rsidRPr="00BF420B" w:rsidSect="00D15D22">
      <w:headerReference w:type="default" r:id="rId7"/>
      <w:headerReference w:type="first" r:id="rId8"/>
      <w:pgSz w:w="11900" w:h="16840" w:code="1"/>
      <w:pgMar w:top="2252" w:right="1440" w:bottom="2547" w:left="1156" w:header="0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611C" w:rsidRDefault="007D611C" w:rsidP="00CC5DBE">
      <w:pPr>
        <w:spacing w:after="0" w:line="240" w:lineRule="auto"/>
      </w:pPr>
      <w:r>
        <w:separator/>
      </w:r>
    </w:p>
  </w:endnote>
  <w:endnote w:type="continuationSeparator" w:id="0">
    <w:p w:rsidR="007D611C" w:rsidRDefault="007D611C" w:rsidP="00CC5D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611C" w:rsidRDefault="007D611C" w:rsidP="00CC5DBE">
      <w:pPr>
        <w:spacing w:after="0" w:line="240" w:lineRule="auto"/>
      </w:pPr>
      <w:r>
        <w:separator/>
      </w:r>
    </w:p>
  </w:footnote>
  <w:footnote w:type="continuationSeparator" w:id="0">
    <w:p w:rsidR="007D611C" w:rsidRDefault="007D611C" w:rsidP="00CC5D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11C" w:rsidRDefault="007D611C">
    <w:pPr>
      <w:pStyle w:val="Koptekst"/>
    </w:pPr>
    <w:r>
      <w:rPr>
        <w:noProof/>
        <w:lang w:val="nl-NL" w:eastAsia="nl-N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-722630</wp:posOffset>
          </wp:positionH>
          <wp:positionV relativeFrom="paragraph">
            <wp:posOffset>-436448</wp:posOffset>
          </wp:positionV>
          <wp:extent cx="7776000" cy="10062763"/>
          <wp:effectExtent l="0" t="0" r="0" b="0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EMEENTE STEIN - DMS - VOLGVEL US LETT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000" cy="100627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11C" w:rsidRDefault="007D611C">
    <w:pPr>
      <w:pStyle w:val="Koptekst"/>
    </w:pPr>
    <w:r>
      <w:rPr>
        <w:noProof/>
        <w:lang w:val="nl-NL" w:eastAsia="nl-N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-8255</wp:posOffset>
          </wp:positionV>
          <wp:extent cx="7560000" cy="10698079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MEENTE STEIN - DMS - BRIEFPAPIER A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0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2500E"/>
    <w:multiLevelType w:val="hybridMultilevel"/>
    <w:tmpl w:val="D676EBB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B7AC3"/>
    <w:multiLevelType w:val="hybridMultilevel"/>
    <w:tmpl w:val="9774C89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7CB1"/>
    <w:multiLevelType w:val="hybridMultilevel"/>
    <w:tmpl w:val="B3600BB6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CA3FD8"/>
    <w:multiLevelType w:val="hybridMultilevel"/>
    <w:tmpl w:val="27403C3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6E104D"/>
    <w:multiLevelType w:val="hybridMultilevel"/>
    <w:tmpl w:val="BBDC968C"/>
    <w:lvl w:ilvl="0" w:tplc="278A6100">
      <w:start w:val="4"/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FF6979"/>
    <w:multiLevelType w:val="hybridMultilevel"/>
    <w:tmpl w:val="1E4A635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E36964"/>
    <w:multiLevelType w:val="hybridMultilevel"/>
    <w:tmpl w:val="C21667A6"/>
    <w:lvl w:ilvl="0" w:tplc="278A6100">
      <w:start w:val="4"/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9E6240"/>
    <w:multiLevelType w:val="hybridMultilevel"/>
    <w:tmpl w:val="13A4CF24"/>
    <w:lvl w:ilvl="0" w:tplc="278A6100">
      <w:start w:val="4"/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64117B"/>
    <w:multiLevelType w:val="hybridMultilevel"/>
    <w:tmpl w:val="B0C86676"/>
    <w:lvl w:ilvl="0" w:tplc="278A6100">
      <w:start w:val="4"/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49007C"/>
    <w:multiLevelType w:val="hybridMultilevel"/>
    <w:tmpl w:val="76BCA4D6"/>
    <w:lvl w:ilvl="0" w:tplc="5CA24760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A26AE6"/>
    <w:multiLevelType w:val="hybridMultilevel"/>
    <w:tmpl w:val="382A1898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F1263B"/>
    <w:multiLevelType w:val="hybridMultilevel"/>
    <w:tmpl w:val="CB54D2BE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134B49"/>
    <w:multiLevelType w:val="hybridMultilevel"/>
    <w:tmpl w:val="06BEFAB0"/>
    <w:lvl w:ilvl="0" w:tplc="278A6100">
      <w:start w:val="4"/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0"/>
  </w:num>
  <w:num w:numId="4">
    <w:abstractNumId w:val="5"/>
  </w:num>
  <w:num w:numId="5">
    <w:abstractNumId w:val="4"/>
  </w:num>
  <w:num w:numId="6">
    <w:abstractNumId w:val="6"/>
  </w:num>
  <w:num w:numId="7">
    <w:abstractNumId w:val="12"/>
  </w:num>
  <w:num w:numId="8">
    <w:abstractNumId w:val="11"/>
  </w:num>
  <w:num w:numId="9">
    <w:abstractNumId w:val="1"/>
  </w:num>
  <w:num w:numId="10">
    <w:abstractNumId w:val="7"/>
  </w:num>
  <w:num w:numId="11">
    <w:abstractNumId w:val="8"/>
  </w:num>
  <w:num w:numId="12">
    <w:abstractNumId w:val="9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4A9"/>
    <w:rsid w:val="000A57E4"/>
    <w:rsid w:val="000F305F"/>
    <w:rsid w:val="00207B18"/>
    <w:rsid w:val="002F7BCE"/>
    <w:rsid w:val="00397083"/>
    <w:rsid w:val="003E716F"/>
    <w:rsid w:val="00497948"/>
    <w:rsid w:val="004C3D0A"/>
    <w:rsid w:val="0059410B"/>
    <w:rsid w:val="005A7A44"/>
    <w:rsid w:val="005D4CE1"/>
    <w:rsid w:val="005D646B"/>
    <w:rsid w:val="006273F5"/>
    <w:rsid w:val="006C31DF"/>
    <w:rsid w:val="007739AB"/>
    <w:rsid w:val="007A3280"/>
    <w:rsid w:val="007D611C"/>
    <w:rsid w:val="007F34A9"/>
    <w:rsid w:val="00811289"/>
    <w:rsid w:val="00892EA6"/>
    <w:rsid w:val="008B700B"/>
    <w:rsid w:val="0095030A"/>
    <w:rsid w:val="0098256C"/>
    <w:rsid w:val="0098639F"/>
    <w:rsid w:val="009A04A4"/>
    <w:rsid w:val="009C7443"/>
    <w:rsid w:val="009D5482"/>
    <w:rsid w:val="00A76FEE"/>
    <w:rsid w:val="00A86028"/>
    <w:rsid w:val="00AA00CA"/>
    <w:rsid w:val="00AA7098"/>
    <w:rsid w:val="00AB244E"/>
    <w:rsid w:val="00B04F9A"/>
    <w:rsid w:val="00B76221"/>
    <w:rsid w:val="00BF420B"/>
    <w:rsid w:val="00C109A4"/>
    <w:rsid w:val="00C2439C"/>
    <w:rsid w:val="00C906D3"/>
    <w:rsid w:val="00CA654C"/>
    <w:rsid w:val="00CC5DBE"/>
    <w:rsid w:val="00D15D22"/>
    <w:rsid w:val="00D27011"/>
    <w:rsid w:val="00E04295"/>
    <w:rsid w:val="00E43013"/>
    <w:rsid w:val="00E75B85"/>
    <w:rsid w:val="00EA7462"/>
    <w:rsid w:val="00ED2E9A"/>
    <w:rsid w:val="00ED4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1BFA081A-5A15-4E5D-A850-B3C4327F5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4A3277"/>
    <w:rPr>
      <w:rFonts w:eastAsiaTheme="minorEastAsia"/>
    </w:rPr>
  </w:style>
  <w:style w:type="paragraph" w:styleId="Kop1">
    <w:name w:val="heading 1"/>
    <w:basedOn w:val="Standaard"/>
    <w:next w:val="Standaard"/>
    <w:link w:val="Kop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41CD9"/>
  </w:style>
  <w:style w:type="character" w:customStyle="1" w:styleId="Kop1Char">
    <w:name w:val="Kop 1 Char"/>
    <w:basedOn w:val="Standaardalinea-lettertype"/>
    <w:link w:val="Kop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Kop4Char">
    <w:name w:val="Kop 4 Char"/>
    <w:basedOn w:val="Standaardalinea-lettertype"/>
    <w:link w:val="Kop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Standaardinspringing">
    <w:name w:val="Normal Indent"/>
    <w:basedOn w:val="Standaard"/>
    <w:uiPriority w:val="99"/>
    <w:unhideWhenUsed/>
    <w:rsid w:val="00841CD9"/>
    <w:pPr>
      <w:ind w:left="720"/>
    </w:pPr>
  </w:style>
  <w:style w:type="paragraph" w:styleId="Ondertitel">
    <w:name w:val="Subtitle"/>
    <w:basedOn w:val="Standaard"/>
    <w:next w:val="Standaard"/>
    <w:link w:val="Ondertitel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Nadruk">
    <w:name w:val="Emphasis"/>
    <w:basedOn w:val="Standaardalinea-lettertype"/>
    <w:uiPriority w:val="20"/>
    <w:qFormat/>
    <w:rsid w:val="00D1197D"/>
    <w:rPr>
      <w:i/>
      <w:iCs/>
    </w:rPr>
  </w:style>
  <w:style w:type="character" w:styleId="Hyperlink">
    <w:name w:val="Hyperlink"/>
    <w:basedOn w:val="Standaardalinea-lettertype"/>
    <w:uiPriority w:val="99"/>
    <w:unhideWhenUsed/>
    <w:rsid w:val="005D646B"/>
    <w:rPr>
      <w:color w:val="0000FF" w:themeColor="hyperlink"/>
      <w:u w:val="single"/>
    </w:rPr>
  </w:style>
  <w:style w:type="table" w:styleId="Tabelraster">
    <w:name w:val="Table Grid"/>
    <w:basedOn w:val="Standaardtabel"/>
    <w:uiPriority w:val="39"/>
    <w:rsid w:val="005D646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7A3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A3280"/>
    <w:rPr>
      <w:rFonts w:ascii="Tahoma" w:hAnsi="Tahoma" w:cs="Tahoma"/>
      <w:sz w:val="16"/>
      <w:szCs w:val="16"/>
    </w:rPr>
  </w:style>
  <w:style w:type="paragraph" w:styleId="Voettekst">
    <w:name w:val="footer"/>
    <w:basedOn w:val="Standaard"/>
    <w:link w:val="VoettekstChar"/>
    <w:uiPriority w:val="99"/>
    <w:unhideWhenUsed/>
    <w:rsid w:val="00CC5D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C5DBE"/>
  </w:style>
  <w:style w:type="paragraph" w:styleId="Lijstalinea">
    <w:name w:val="List Paragraph"/>
    <w:basedOn w:val="Standaard"/>
    <w:uiPriority w:val="34"/>
    <w:qFormat/>
    <w:rsid w:val="00C906D3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CA654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CA654C"/>
    <w:pPr>
      <w:spacing w:after="0" w:line="240" w:lineRule="auto"/>
    </w:pPr>
    <w:rPr>
      <w:rFonts w:ascii="Arial" w:eastAsiaTheme="minorHAnsi" w:hAnsi="Arial"/>
      <w:sz w:val="20"/>
      <w:szCs w:val="20"/>
      <w:lang w:val="nl-NL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A654C"/>
    <w:rPr>
      <w:rFonts w:ascii="Arial" w:hAnsi="Arial"/>
      <w:sz w:val="20"/>
      <w:szCs w:val="2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(null)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(null)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87BBF443.dotm</Template>
  <TotalTime>0</TotalTime>
  <Pages>1</Pages>
  <Words>78</Words>
  <Characters>435</Characters>
  <Application>Microsoft Office Word</Application>
  <DocSecurity>4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Stein</Company>
  <LinksUpToDate>false</LinksUpToDate>
  <CharactersWithSpaces>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Henk | Kamer8cht</dc:creator>
  <cp:lastModifiedBy>Marion Scheijen</cp:lastModifiedBy>
  <cp:revision>2</cp:revision>
  <dcterms:created xsi:type="dcterms:W3CDTF">2018-06-22T08:15:00Z</dcterms:created>
  <dcterms:modified xsi:type="dcterms:W3CDTF">2018-06-22T08:15:00Z</dcterms:modified>
</cp:coreProperties>
</file>