
<file path=[Content_Types].xml><?xml version="1.0" encoding="utf-8"?>
<Types xmlns="http://schemas.openxmlformats.org/package/2006/content-types">
  <Default Extension="(null)"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9C19B" w14:textId="77777777" w:rsidR="00A01763" w:rsidRPr="00B41EBA" w:rsidRDefault="00A01763" w:rsidP="00B41EBA">
      <w:pPr>
        <w:spacing w:line="276" w:lineRule="auto"/>
        <w:rPr>
          <w:rFonts w:ascii="Verdana" w:hAnsi="Verdana"/>
          <w:sz w:val="19"/>
          <w:szCs w:val="19"/>
        </w:rPr>
      </w:pPr>
    </w:p>
    <w:p w14:paraId="77E5424E" w14:textId="77777777" w:rsidR="00B41EBA" w:rsidRPr="00B41EBA" w:rsidRDefault="00B41EBA" w:rsidP="00B41EBA">
      <w:pPr>
        <w:spacing w:line="276" w:lineRule="auto"/>
        <w:rPr>
          <w:rFonts w:ascii="Verdana" w:eastAsia="Times New Roman" w:hAnsi="Verdana" w:cs="Times New Roman"/>
          <w:b/>
          <w:color w:val="000000"/>
          <w:sz w:val="28"/>
          <w:szCs w:val="28"/>
          <w:lang w:val="nl-NL" w:eastAsia="nl-NL"/>
        </w:rPr>
      </w:pPr>
      <w:r w:rsidRPr="00B41EBA">
        <w:rPr>
          <w:rFonts w:ascii="Verdana" w:eastAsia="Times New Roman" w:hAnsi="Verdana" w:cs="Times New Roman"/>
          <w:b/>
          <w:color w:val="000000"/>
          <w:sz w:val="28"/>
          <w:szCs w:val="28"/>
          <w:lang w:val="nl-NL" w:eastAsia="nl-NL"/>
        </w:rPr>
        <w:t xml:space="preserve">Subsidiecriteria Eigen kracht pilots Gemeente Stein </w:t>
      </w:r>
    </w:p>
    <w:p w14:paraId="3C67EABF" w14:textId="77777777" w:rsidR="00B41EBA" w:rsidRPr="00B41EBA" w:rsidRDefault="00B41EBA" w:rsidP="00B41EBA">
      <w:pPr>
        <w:spacing w:line="276" w:lineRule="auto"/>
        <w:rPr>
          <w:rFonts w:ascii="Verdana" w:eastAsia="Times New Roman" w:hAnsi="Verdana" w:cs="Times New Roman"/>
          <w:b/>
          <w:color w:val="000000"/>
          <w:lang w:val="nl-NL" w:eastAsia="nl-NL"/>
        </w:rPr>
      </w:pPr>
    </w:p>
    <w:p w14:paraId="79A57FA5" w14:textId="41896C6C" w:rsidR="00B41EBA" w:rsidRPr="00A8103F" w:rsidRDefault="00B41EBA" w:rsidP="00B41EBA">
      <w:pPr>
        <w:spacing w:line="276" w:lineRule="auto"/>
        <w:rPr>
          <w:rFonts w:ascii="Verdana" w:hAnsi="Verdana" w:cs="Arial"/>
          <w:sz w:val="22"/>
          <w:szCs w:val="22"/>
          <w:lang w:val="nl-NL"/>
        </w:rPr>
      </w:pPr>
      <w:r w:rsidRPr="00A8103F">
        <w:rPr>
          <w:rFonts w:ascii="Verdana" w:hAnsi="Verdana" w:cs="Arial"/>
          <w:sz w:val="22"/>
          <w:szCs w:val="22"/>
          <w:lang w:val="nl-NL"/>
        </w:rPr>
        <w:t>Gemeente Stein wil inwoners met een goed plan voor verbetering van hun dorp faciliteren. Daarvoor heeft ze voor de periode 20</w:t>
      </w:r>
      <w:r w:rsidR="00A8103F" w:rsidRPr="00A8103F">
        <w:rPr>
          <w:rFonts w:ascii="Verdana" w:hAnsi="Verdana" w:cs="Arial"/>
          <w:sz w:val="22"/>
          <w:szCs w:val="22"/>
          <w:lang w:val="nl-NL"/>
        </w:rPr>
        <w:t>22</w:t>
      </w:r>
      <w:r w:rsidRPr="00A8103F">
        <w:rPr>
          <w:rFonts w:ascii="Verdana" w:hAnsi="Verdana" w:cs="Arial"/>
          <w:sz w:val="22"/>
          <w:szCs w:val="22"/>
          <w:lang w:val="nl-NL"/>
        </w:rPr>
        <w:t xml:space="preserve"> t/m 202</w:t>
      </w:r>
      <w:r w:rsidR="00A8103F" w:rsidRPr="00A8103F">
        <w:rPr>
          <w:rFonts w:ascii="Verdana" w:hAnsi="Verdana" w:cs="Arial"/>
          <w:sz w:val="22"/>
          <w:szCs w:val="22"/>
          <w:lang w:val="nl-NL"/>
        </w:rPr>
        <w:t>5</w:t>
      </w:r>
      <w:r w:rsidRPr="00A8103F">
        <w:rPr>
          <w:rFonts w:ascii="Verdana" w:hAnsi="Verdana" w:cs="Arial"/>
          <w:sz w:val="22"/>
          <w:szCs w:val="22"/>
          <w:lang w:val="nl-NL"/>
        </w:rPr>
        <w:t xml:space="preserve"> een budget van </w:t>
      </w:r>
    </w:p>
    <w:p w14:paraId="5D1ECA1C" w14:textId="43822555" w:rsidR="00B41EBA" w:rsidRPr="00A8103F" w:rsidRDefault="00B41EBA" w:rsidP="00B41EBA">
      <w:pPr>
        <w:spacing w:line="276" w:lineRule="auto"/>
        <w:rPr>
          <w:rFonts w:ascii="Verdana" w:hAnsi="Verdana" w:cs="Arial"/>
          <w:sz w:val="22"/>
          <w:szCs w:val="22"/>
        </w:rPr>
      </w:pPr>
      <w:r w:rsidRPr="00A8103F">
        <w:rPr>
          <w:rFonts w:ascii="Verdana" w:hAnsi="Verdana" w:cs="Arial"/>
          <w:sz w:val="22"/>
          <w:szCs w:val="22"/>
          <w:lang w:val="nl-NL"/>
        </w:rPr>
        <w:t>€</w:t>
      </w:r>
      <w:r w:rsidR="00A8103F" w:rsidRPr="00A8103F">
        <w:rPr>
          <w:rFonts w:ascii="Verdana" w:hAnsi="Verdana" w:cs="Arial"/>
          <w:sz w:val="22"/>
          <w:szCs w:val="22"/>
          <w:lang w:val="nl-NL"/>
        </w:rPr>
        <w:t>4</w:t>
      </w:r>
      <w:r w:rsidRPr="00A8103F">
        <w:rPr>
          <w:rFonts w:ascii="Verdana" w:hAnsi="Verdana" w:cs="Arial"/>
          <w:sz w:val="22"/>
          <w:szCs w:val="22"/>
          <w:lang w:val="nl-NL"/>
        </w:rPr>
        <w:t xml:space="preserve">0.000 per jaar beschikbaar gesteld. </w:t>
      </w:r>
      <w:r w:rsidRPr="00A8103F">
        <w:rPr>
          <w:rFonts w:ascii="Verdana" w:hAnsi="Verdana" w:cs="Arial"/>
          <w:sz w:val="22"/>
          <w:szCs w:val="22"/>
          <w:lang w:val="nl-NL"/>
        </w:rPr>
        <w:br/>
        <w:t xml:space="preserve">Onderstaande criteria geven aan wat de voorwaarden zijn om voor subsidiering in aanmerking te komen. </w:t>
      </w:r>
      <w:r w:rsidRPr="00A8103F">
        <w:rPr>
          <w:rFonts w:ascii="Verdana" w:hAnsi="Verdana" w:cs="Arial"/>
          <w:b/>
          <w:sz w:val="22"/>
          <w:szCs w:val="22"/>
          <w:lang w:val="nl-NL"/>
        </w:rPr>
        <w:t>In bijlage 1 is een aanvraagformulier opgenomen</w:t>
      </w:r>
      <w:r w:rsidRPr="00A8103F">
        <w:rPr>
          <w:rFonts w:ascii="Verdana" w:hAnsi="Verdana" w:cs="Arial"/>
          <w:sz w:val="22"/>
          <w:szCs w:val="22"/>
          <w:lang w:val="nl-NL"/>
        </w:rPr>
        <w:t xml:space="preserve"> dat initiatiefnemer(s) invullen en indienen bij de gemeente Stein. De gemeente beoordeelt of ingediende projecten in aanmerking komen voor deze subsidie. </w:t>
      </w:r>
      <w:r w:rsidRPr="00A8103F">
        <w:rPr>
          <w:rFonts w:ascii="Verdana" w:hAnsi="Verdana" w:cs="Arial"/>
          <w:sz w:val="22"/>
          <w:szCs w:val="22"/>
          <w:lang w:val="nl-NL"/>
        </w:rPr>
        <w:br/>
      </w:r>
      <w:r w:rsidRPr="00A8103F">
        <w:rPr>
          <w:rFonts w:ascii="Verdana" w:hAnsi="Verdana" w:cs="Arial"/>
          <w:b/>
          <w:sz w:val="22"/>
          <w:szCs w:val="22"/>
          <w:lang w:val="nl-NL"/>
        </w:rPr>
        <w:br/>
      </w:r>
      <w:proofErr w:type="spellStart"/>
      <w:r w:rsidRPr="00A8103F">
        <w:rPr>
          <w:rFonts w:ascii="Verdana" w:hAnsi="Verdana" w:cs="Arial"/>
          <w:b/>
          <w:sz w:val="22"/>
          <w:szCs w:val="22"/>
        </w:rPr>
        <w:t>Toetsingscriteria</w:t>
      </w:r>
      <w:proofErr w:type="spellEnd"/>
      <w:r w:rsidRPr="00A8103F">
        <w:rPr>
          <w:rFonts w:ascii="Verdana" w:hAnsi="Verdana" w:cs="Arial"/>
          <w:b/>
          <w:sz w:val="22"/>
          <w:szCs w:val="22"/>
        </w:rPr>
        <w:t xml:space="preserve"> </w:t>
      </w:r>
      <w:proofErr w:type="spellStart"/>
      <w:r w:rsidRPr="00A8103F">
        <w:rPr>
          <w:rFonts w:ascii="Verdana" w:hAnsi="Verdana" w:cs="Arial"/>
          <w:b/>
          <w:sz w:val="22"/>
          <w:szCs w:val="22"/>
        </w:rPr>
        <w:t>aanvragen</w:t>
      </w:r>
      <w:proofErr w:type="spellEnd"/>
      <w:r w:rsidRPr="00A8103F">
        <w:rPr>
          <w:rFonts w:ascii="Verdana" w:hAnsi="Verdana" w:cs="Arial"/>
          <w:b/>
          <w:sz w:val="22"/>
          <w:szCs w:val="22"/>
        </w:rPr>
        <w:t>:</w:t>
      </w:r>
      <w:r w:rsidRPr="00A8103F">
        <w:rPr>
          <w:rFonts w:ascii="Verdana" w:hAnsi="Verdana" w:cs="Arial"/>
          <w:b/>
          <w:sz w:val="22"/>
          <w:szCs w:val="22"/>
        </w:rPr>
        <w:br/>
      </w:r>
    </w:p>
    <w:p w14:paraId="013C870B" w14:textId="77777777" w:rsidR="00B41EBA" w:rsidRPr="00A8103F" w:rsidRDefault="00B41EBA" w:rsidP="00B41EBA">
      <w:pPr>
        <w:pStyle w:val="Lijstalinea"/>
        <w:numPr>
          <w:ilvl w:val="0"/>
          <w:numId w:val="27"/>
        </w:numPr>
        <w:autoSpaceDE w:val="0"/>
        <w:autoSpaceDN w:val="0"/>
        <w:adjustRightInd w:val="0"/>
        <w:spacing w:after="0" w:line="276" w:lineRule="auto"/>
        <w:rPr>
          <w:rFonts w:ascii="Verdana" w:hAnsi="Verdana" w:cs="Arial"/>
        </w:rPr>
      </w:pPr>
      <w:r w:rsidRPr="00A8103F">
        <w:rPr>
          <w:rFonts w:ascii="Verdana" w:hAnsi="Verdana"/>
        </w:rPr>
        <w:t>Het initiatief draagt bij aan het bevorderen van de leefbaarheid, sociale contacten en betrokkenheid, duurzaamheid en toekomstbestendigheid van het dorp of de wijk. Het project beoogt een gemeenschappelijk doel en staat open voor inwoners.</w:t>
      </w:r>
    </w:p>
    <w:p w14:paraId="0A154F92" w14:textId="77777777" w:rsidR="00B41EBA" w:rsidRPr="00A8103F" w:rsidRDefault="00B41EBA" w:rsidP="00B41EBA">
      <w:pPr>
        <w:pStyle w:val="Lijstalinea"/>
        <w:numPr>
          <w:ilvl w:val="0"/>
          <w:numId w:val="27"/>
        </w:numPr>
        <w:autoSpaceDE w:val="0"/>
        <w:autoSpaceDN w:val="0"/>
        <w:adjustRightInd w:val="0"/>
        <w:spacing w:after="0" w:line="276" w:lineRule="auto"/>
        <w:rPr>
          <w:rFonts w:ascii="Verdana" w:hAnsi="Verdana" w:cs="Arial"/>
        </w:rPr>
      </w:pPr>
      <w:r w:rsidRPr="00A8103F">
        <w:rPr>
          <w:rFonts w:ascii="Verdana" w:hAnsi="Verdana" w:cs="Arial"/>
        </w:rPr>
        <w:t>Het</w:t>
      </w:r>
      <w:r w:rsidRPr="00A8103F">
        <w:rPr>
          <w:rFonts w:ascii="Verdana" w:hAnsi="Verdana"/>
        </w:rPr>
        <w:t xml:space="preserve"> betreft een initiatief van, voor en door inwoners uit de gemeente Stein dat eventueel in samenwerking met stichtingen, verenigingen of een professionele organisatie wordt uitgevoerd. Er mag echter geen sprake zijn van commercieel doel of winstbejag.</w:t>
      </w:r>
    </w:p>
    <w:p w14:paraId="6E9A4BB6" w14:textId="77777777" w:rsidR="00B41EBA" w:rsidRPr="00A8103F" w:rsidRDefault="00B41EBA" w:rsidP="00B41EBA">
      <w:pPr>
        <w:pStyle w:val="Default"/>
        <w:numPr>
          <w:ilvl w:val="0"/>
          <w:numId w:val="27"/>
        </w:numPr>
        <w:spacing w:after="27" w:line="276" w:lineRule="auto"/>
        <w:rPr>
          <w:sz w:val="22"/>
          <w:szCs w:val="22"/>
        </w:rPr>
      </w:pPr>
      <w:r w:rsidRPr="00A8103F">
        <w:rPr>
          <w:sz w:val="22"/>
          <w:szCs w:val="22"/>
        </w:rPr>
        <w:t xml:space="preserve">Er is draagvlak voor het initiatief bij de DOP-werkgroepen in dat dorp (DOP = dorpsontwikkelingsproces) en bij de inwoners in de betreffende buurt of wijk waar het project plaatsvindt. </w:t>
      </w:r>
    </w:p>
    <w:p w14:paraId="305768E3" w14:textId="77777777" w:rsidR="00B41EBA" w:rsidRPr="00A8103F" w:rsidRDefault="00B41EBA" w:rsidP="00B41EBA">
      <w:pPr>
        <w:pStyle w:val="Default"/>
        <w:numPr>
          <w:ilvl w:val="0"/>
          <w:numId w:val="27"/>
        </w:numPr>
        <w:spacing w:after="27" w:line="276" w:lineRule="auto"/>
        <w:rPr>
          <w:sz w:val="22"/>
          <w:szCs w:val="22"/>
        </w:rPr>
      </w:pPr>
      <w:r w:rsidRPr="00A8103F">
        <w:rPr>
          <w:sz w:val="22"/>
          <w:szCs w:val="22"/>
        </w:rPr>
        <w:t xml:space="preserve">Er is een aanvraag (zie bijlage 1) ingediend met daarin: </w:t>
      </w:r>
    </w:p>
    <w:p w14:paraId="245F8D94" w14:textId="77777777" w:rsidR="00B41EBA" w:rsidRPr="00A8103F" w:rsidRDefault="00B41EBA" w:rsidP="00B41EBA">
      <w:pPr>
        <w:pStyle w:val="Default"/>
        <w:numPr>
          <w:ilvl w:val="1"/>
          <w:numId w:val="27"/>
        </w:numPr>
        <w:spacing w:after="27" w:line="276" w:lineRule="auto"/>
        <w:rPr>
          <w:sz w:val="22"/>
          <w:szCs w:val="22"/>
        </w:rPr>
      </w:pPr>
      <w:r w:rsidRPr="00A8103F">
        <w:rPr>
          <w:sz w:val="22"/>
          <w:szCs w:val="22"/>
        </w:rPr>
        <w:t xml:space="preserve">Aanleiding en doelbeschrijving </w:t>
      </w:r>
    </w:p>
    <w:p w14:paraId="00C73AB1" w14:textId="77777777" w:rsidR="00B41EBA" w:rsidRPr="00A8103F" w:rsidRDefault="00B41EBA" w:rsidP="00B41EBA">
      <w:pPr>
        <w:pStyle w:val="Default"/>
        <w:numPr>
          <w:ilvl w:val="1"/>
          <w:numId w:val="27"/>
        </w:numPr>
        <w:spacing w:after="27" w:line="276" w:lineRule="auto"/>
        <w:rPr>
          <w:sz w:val="22"/>
          <w:szCs w:val="22"/>
        </w:rPr>
      </w:pPr>
      <w:r w:rsidRPr="00A8103F">
        <w:rPr>
          <w:sz w:val="22"/>
          <w:szCs w:val="22"/>
        </w:rPr>
        <w:t>Beoogde resultaat</w:t>
      </w:r>
    </w:p>
    <w:p w14:paraId="76233632" w14:textId="77777777" w:rsidR="00B41EBA" w:rsidRPr="00A8103F" w:rsidRDefault="00B41EBA" w:rsidP="00B41EBA">
      <w:pPr>
        <w:pStyle w:val="Default"/>
        <w:numPr>
          <w:ilvl w:val="1"/>
          <w:numId w:val="27"/>
        </w:numPr>
        <w:spacing w:after="27" w:line="276" w:lineRule="auto"/>
        <w:rPr>
          <w:sz w:val="22"/>
          <w:szCs w:val="22"/>
        </w:rPr>
      </w:pPr>
      <w:r w:rsidRPr="00A8103F">
        <w:rPr>
          <w:sz w:val="22"/>
          <w:szCs w:val="22"/>
        </w:rPr>
        <w:t>Tijdspad realisatie</w:t>
      </w:r>
    </w:p>
    <w:p w14:paraId="3FE30836" w14:textId="77777777" w:rsidR="00B41EBA" w:rsidRPr="00A8103F" w:rsidRDefault="00B41EBA" w:rsidP="00B41EBA">
      <w:pPr>
        <w:pStyle w:val="Default"/>
        <w:numPr>
          <w:ilvl w:val="1"/>
          <w:numId w:val="27"/>
        </w:numPr>
        <w:spacing w:after="27" w:line="276" w:lineRule="auto"/>
        <w:rPr>
          <w:sz w:val="22"/>
          <w:szCs w:val="22"/>
        </w:rPr>
      </w:pPr>
      <w:r w:rsidRPr="00A8103F">
        <w:rPr>
          <w:sz w:val="22"/>
          <w:szCs w:val="22"/>
        </w:rPr>
        <w:t>Eigen inzet/bijdrage</w:t>
      </w:r>
    </w:p>
    <w:p w14:paraId="03BEE227" w14:textId="77777777" w:rsidR="00B41EBA" w:rsidRPr="00A8103F" w:rsidRDefault="00B41EBA" w:rsidP="00B41EBA">
      <w:pPr>
        <w:pStyle w:val="Default"/>
        <w:numPr>
          <w:ilvl w:val="1"/>
          <w:numId w:val="27"/>
        </w:numPr>
        <w:spacing w:after="27" w:line="276" w:lineRule="auto"/>
        <w:rPr>
          <w:sz w:val="22"/>
          <w:szCs w:val="22"/>
        </w:rPr>
      </w:pPr>
      <w:r w:rsidRPr="00A8103F">
        <w:rPr>
          <w:sz w:val="22"/>
          <w:szCs w:val="22"/>
        </w:rPr>
        <w:t>Aantonen draagvlak (via handtekeningen of enquête)</w:t>
      </w:r>
    </w:p>
    <w:p w14:paraId="4CF6A02C" w14:textId="77777777" w:rsidR="00B41EBA" w:rsidRPr="00A8103F" w:rsidRDefault="00B41EBA" w:rsidP="00B41EBA">
      <w:pPr>
        <w:numPr>
          <w:ilvl w:val="1"/>
          <w:numId w:val="27"/>
        </w:numPr>
        <w:spacing w:line="276" w:lineRule="auto"/>
        <w:rPr>
          <w:rFonts w:ascii="Verdana" w:hAnsi="Verdana" w:cs="Arial"/>
          <w:sz w:val="22"/>
          <w:szCs w:val="22"/>
          <w:lang w:val="nl-NL"/>
        </w:rPr>
      </w:pPr>
      <w:r w:rsidRPr="00A8103F">
        <w:rPr>
          <w:rFonts w:ascii="Verdana" w:hAnsi="Verdana" w:cs="Arial"/>
          <w:sz w:val="22"/>
          <w:szCs w:val="22"/>
          <w:lang w:val="nl-NL"/>
        </w:rPr>
        <w:t xml:space="preserve">Begroting van het project (inkomsten en uitgaven) </w:t>
      </w:r>
    </w:p>
    <w:p w14:paraId="2C6BA60E" w14:textId="77777777" w:rsidR="00B41EBA" w:rsidRPr="00A8103F" w:rsidRDefault="00B41EBA" w:rsidP="00B41EBA">
      <w:pPr>
        <w:numPr>
          <w:ilvl w:val="1"/>
          <w:numId w:val="27"/>
        </w:numPr>
        <w:spacing w:line="276" w:lineRule="auto"/>
        <w:rPr>
          <w:rFonts w:ascii="Verdana" w:hAnsi="Verdana" w:cs="Arial"/>
          <w:sz w:val="22"/>
          <w:szCs w:val="22"/>
          <w:lang w:val="nl-NL"/>
        </w:rPr>
      </w:pPr>
      <w:r w:rsidRPr="00A8103F">
        <w:rPr>
          <w:rFonts w:ascii="Verdana" w:hAnsi="Verdana" w:cs="Arial"/>
          <w:sz w:val="22"/>
          <w:szCs w:val="22"/>
          <w:lang w:val="nl-NL"/>
        </w:rPr>
        <w:t>Hoe het project zonder gemeentelijke subsidie verder kan gaan</w:t>
      </w:r>
    </w:p>
    <w:p w14:paraId="38CE3A68" w14:textId="77777777" w:rsidR="00B41EBA" w:rsidRPr="00A8103F" w:rsidRDefault="00B41EBA" w:rsidP="00B41EBA">
      <w:pPr>
        <w:numPr>
          <w:ilvl w:val="1"/>
          <w:numId w:val="27"/>
        </w:numPr>
        <w:spacing w:line="276" w:lineRule="auto"/>
        <w:rPr>
          <w:rFonts w:ascii="Verdana" w:hAnsi="Verdana" w:cs="Arial"/>
          <w:sz w:val="22"/>
          <w:szCs w:val="22"/>
          <w:lang w:val="nl-NL"/>
        </w:rPr>
      </w:pPr>
      <w:r w:rsidRPr="00A8103F">
        <w:rPr>
          <w:rFonts w:ascii="Verdana" w:hAnsi="Verdana" w:cs="Arial"/>
          <w:sz w:val="22"/>
          <w:szCs w:val="22"/>
          <w:lang w:val="nl-NL"/>
        </w:rPr>
        <w:t>Op welke manier en wanneer het project geëvalueerd zal worden</w:t>
      </w:r>
    </w:p>
    <w:p w14:paraId="5AA38105" w14:textId="77777777" w:rsidR="00B41EBA" w:rsidRPr="00A8103F" w:rsidRDefault="00B41EBA" w:rsidP="00A8103F">
      <w:pPr>
        <w:numPr>
          <w:ilvl w:val="0"/>
          <w:numId w:val="27"/>
        </w:numPr>
        <w:spacing w:before="100" w:beforeAutospacing="1" w:after="100" w:afterAutospacing="1" w:line="276" w:lineRule="auto"/>
        <w:rPr>
          <w:rFonts w:ascii="Verdana" w:eastAsia="Times New Roman" w:hAnsi="Verdana" w:cs="Times New Roman"/>
          <w:sz w:val="22"/>
          <w:szCs w:val="22"/>
          <w:lang w:val="nl-NL" w:eastAsia="nl-NL"/>
        </w:rPr>
      </w:pPr>
      <w:r w:rsidRPr="00A8103F">
        <w:rPr>
          <w:rFonts w:ascii="Verdana" w:eastAsia="Times New Roman" w:hAnsi="Verdana" w:cs="Times New Roman"/>
          <w:sz w:val="22"/>
          <w:szCs w:val="22"/>
          <w:lang w:val="nl-NL" w:eastAsia="nl-NL"/>
        </w:rPr>
        <w:t>U moet na subsidieverstrekking kunnen aantonen bij de gemeente dat het project werkelijk is gestart.</w:t>
      </w:r>
    </w:p>
    <w:p w14:paraId="4D998378" w14:textId="77777777" w:rsidR="00B41EBA" w:rsidRPr="00A8103F" w:rsidRDefault="00B41EBA" w:rsidP="00B41EBA">
      <w:pPr>
        <w:spacing w:before="100" w:beforeAutospacing="1" w:after="100" w:afterAutospacing="1" w:line="276" w:lineRule="auto"/>
        <w:rPr>
          <w:rFonts w:ascii="Verdana" w:eastAsia="Times New Roman" w:hAnsi="Verdana" w:cs="Times New Roman"/>
          <w:sz w:val="22"/>
          <w:szCs w:val="22"/>
          <w:lang w:val="nl-NL" w:eastAsia="nl-NL"/>
        </w:rPr>
      </w:pPr>
      <w:r w:rsidRPr="00A8103F">
        <w:rPr>
          <w:rFonts w:ascii="Verdana" w:hAnsi="Verdana"/>
          <w:sz w:val="22"/>
          <w:szCs w:val="22"/>
          <w:lang w:val="nl-NL"/>
        </w:rPr>
        <w:t xml:space="preserve">Bij vragen kunt u contact opnemen met Emilie Klinkers, coördinator </w:t>
      </w:r>
      <w:proofErr w:type="spellStart"/>
      <w:r w:rsidRPr="00A8103F">
        <w:rPr>
          <w:rFonts w:ascii="Verdana" w:hAnsi="Verdana"/>
          <w:sz w:val="22"/>
          <w:szCs w:val="22"/>
          <w:lang w:val="nl-NL"/>
        </w:rPr>
        <w:t>DOPsgewijze</w:t>
      </w:r>
      <w:proofErr w:type="spellEnd"/>
      <w:r w:rsidRPr="00A8103F">
        <w:rPr>
          <w:rFonts w:ascii="Verdana" w:hAnsi="Verdana"/>
          <w:sz w:val="22"/>
          <w:szCs w:val="22"/>
          <w:lang w:val="nl-NL"/>
        </w:rPr>
        <w:t xml:space="preserve"> aanpak via: 046-4359240, </w:t>
      </w:r>
      <w:hyperlink r:id="rId7" w:history="1">
        <w:r w:rsidRPr="00A8103F">
          <w:rPr>
            <w:rStyle w:val="Hyperlink"/>
            <w:rFonts w:ascii="Verdana" w:hAnsi="Verdana"/>
            <w:sz w:val="22"/>
            <w:szCs w:val="22"/>
            <w:lang w:val="nl-NL"/>
          </w:rPr>
          <w:t>emilie.klinkers@gemeentestein.nl</w:t>
        </w:r>
      </w:hyperlink>
      <w:r w:rsidRPr="00A8103F">
        <w:rPr>
          <w:rFonts w:ascii="Verdana" w:hAnsi="Verdana"/>
          <w:sz w:val="22"/>
          <w:szCs w:val="22"/>
          <w:lang w:val="nl-NL"/>
        </w:rPr>
        <w:t xml:space="preserve">  </w:t>
      </w:r>
    </w:p>
    <w:p w14:paraId="15556697" w14:textId="61488161" w:rsidR="00B41EBA" w:rsidRPr="00B41EBA" w:rsidRDefault="00B41EBA" w:rsidP="00B41EBA">
      <w:pPr>
        <w:spacing w:line="276" w:lineRule="auto"/>
        <w:rPr>
          <w:rFonts w:ascii="Verdana" w:eastAsia="Times New Roman" w:hAnsi="Verdana" w:cs="Times New Roman"/>
          <w:b/>
          <w:color w:val="000000"/>
          <w:lang w:val="nl-NL" w:eastAsia="nl-NL"/>
        </w:rPr>
      </w:pPr>
      <w:r w:rsidRPr="00B41EBA">
        <w:rPr>
          <w:rFonts w:ascii="Verdana" w:eastAsia="Times New Roman" w:hAnsi="Verdana" w:cs="Times New Roman"/>
          <w:b/>
          <w:color w:val="000000"/>
          <w:lang w:val="nl-NL" w:eastAsia="nl-NL"/>
        </w:rPr>
        <w:br w:type="page"/>
      </w:r>
      <w:r>
        <w:rPr>
          <w:rFonts w:ascii="Verdana" w:eastAsia="Times New Roman" w:hAnsi="Verdana" w:cs="Times New Roman"/>
          <w:b/>
          <w:color w:val="000000"/>
          <w:lang w:val="nl-NL" w:eastAsia="nl-NL"/>
        </w:rPr>
        <w:lastRenderedPageBreak/>
        <w:br/>
      </w:r>
      <w:r w:rsidRPr="00B41EBA">
        <w:rPr>
          <w:rFonts w:ascii="Verdana" w:eastAsia="Times New Roman" w:hAnsi="Verdana" w:cs="Times New Roman"/>
          <w:b/>
          <w:color w:val="000000"/>
          <w:sz w:val="28"/>
          <w:szCs w:val="28"/>
          <w:lang w:val="nl-NL" w:eastAsia="nl-NL"/>
        </w:rPr>
        <w:t xml:space="preserve">Bijlage 1. </w:t>
      </w:r>
      <w:r w:rsidRPr="00B41EBA">
        <w:rPr>
          <w:rFonts w:ascii="Verdana" w:eastAsia="Times New Roman" w:hAnsi="Verdana" w:cs="Times New Roman"/>
          <w:b/>
          <w:color w:val="000000"/>
          <w:sz w:val="28"/>
          <w:szCs w:val="28"/>
          <w:lang w:val="nl-NL" w:eastAsia="nl-NL"/>
        </w:rPr>
        <w:br/>
        <w:t>Aanvraagformulier subsidie Eigen kracht</w:t>
      </w:r>
    </w:p>
    <w:p w14:paraId="084D7A16" w14:textId="77777777" w:rsidR="00B41EBA" w:rsidRPr="00B41EBA" w:rsidRDefault="00B41EBA" w:rsidP="00B41EBA">
      <w:pPr>
        <w:pStyle w:val="Plattetekst2"/>
        <w:spacing w:line="276" w:lineRule="auto"/>
        <w:rPr>
          <w:rFonts w:ascii="Verdana" w:hAnsi="Verdana" w:cs="Arial"/>
          <w:sz w:val="22"/>
          <w:szCs w:val="22"/>
        </w:rPr>
      </w:pPr>
    </w:p>
    <w:p w14:paraId="1F515F8F" w14:textId="77777777" w:rsidR="00B41EBA" w:rsidRPr="00B41EBA" w:rsidRDefault="00B41EBA" w:rsidP="00B41EBA">
      <w:pPr>
        <w:pStyle w:val="Plattetekstinspringen"/>
        <w:spacing w:line="276" w:lineRule="auto"/>
        <w:ind w:right="-171"/>
        <w:rPr>
          <w:rFonts w:ascii="Verdana" w:hAnsi="Verdana" w:cs="Arial"/>
          <w:b/>
          <w:sz w:val="22"/>
          <w:szCs w:val="22"/>
        </w:rPr>
      </w:pPr>
      <w:r w:rsidRPr="00B41EBA">
        <w:rPr>
          <w:rFonts w:ascii="Verdana" w:hAnsi="Verdana" w:cs="Arial"/>
          <w:sz w:val="22"/>
          <w:szCs w:val="22"/>
        </w:rPr>
        <w:t xml:space="preserve">Aanvraagformulieren </w:t>
      </w:r>
      <w:r w:rsidRPr="00B41EBA">
        <w:rPr>
          <w:rFonts w:ascii="Verdana" w:hAnsi="Verdana" w:cs="Arial"/>
          <w:sz w:val="22"/>
          <w:szCs w:val="22"/>
          <w:u w:val="single"/>
        </w:rPr>
        <w:t>dienen zes weken voor de start van het project binnen te zijn</w:t>
      </w:r>
      <w:r w:rsidRPr="00B41EBA">
        <w:rPr>
          <w:rFonts w:ascii="Verdana" w:hAnsi="Verdana" w:cs="Arial"/>
          <w:sz w:val="22"/>
          <w:szCs w:val="22"/>
        </w:rPr>
        <w:t xml:space="preserve"> bij de gemeente Stein. Het toevoegen van een eigen plan of andere bijlagen is toegestaan, maar het vervangt niet dit aanvraagformulier. </w:t>
      </w:r>
    </w:p>
    <w:p w14:paraId="0FCBA1F5" w14:textId="77777777" w:rsidR="00B41EBA" w:rsidRPr="00B41EBA" w:rsidRDefault="00B41EBA" w:rsidP="00B41EBA">
      <w:pPr>
        <w:pStyle w:val="Plattetekst2"/>
        <w:spacing w:line="276" w:lineRule="auto"/>
        <w:rPr>
          <w:rFonts w:ascii="Verdana" w:hAnsi="Verdana" w:cs="Arial"/>
          <w:sz w:val="22"/>
          <w:szCs w:val="22"/>
        </w:rPr>
      </w:pPr>
    </w:p>
    <w:p w14:paraId="1210DF8A" w14:textId="77777777" w:rsidR="00B41EBA" w:rsidRPr="00B41EBA" w:rsidRDefault="00B41EBA" w:rsidP="00B41EBA">
      <w:pPr>
        <w:pStyle w:val="Plattetekst2"/>
        <w:spacing w:line="276" w:lineRule="auto"/>
        <w:rPr>
          <w:rFonts w:ascii="Verdana" w:hAnsi="Verdana" w:cs="Arial"/>
          <w:b/>
          <w:sz w:val="22"/>
          <w:szCs w:val="22"/>
        </w:rPr>
      </w:pPr>
      <w:r w:rsidRPr="00B41EBA">
        <w:rPr>
          <w:rFonts w:ascii="Verdana" w:hAnsi="Verdana" w:cs="Arial"/>
          <w:b/>
          <w:sz w:val="22"/>
          <w:szCs w:val="22"/>
        </w:rPr>
        <w:t>Invulinstructie</w:t>
      </w:r>
    </w:p>
    <w:p w14:paraId="1621A383" w14:textId="2CAC1517" w:rsidR="00B41EBA" w:rsidRPr="00A8103F" w:rsidRDefault="00B41EBA" w:rsidP="00B41EBA">
      <w:pPr>
        <w:pStyle w:val="Plattetekst2"/>
        <w:spacing w:line="276" w:lineRule="auto"/>
        <w:rPr>
          <w:rFonts w:ascii="Verdana" w:hAnsi="Verdana" w:cs="Arial"/>
          <w:sz w:val="22"/>
          <w:szCs w:val="22"/>
        </w:rPr>
      </w:pPr>
      <w:r w:rsidRPr="00B41EBA">
        <w:rPr>
          <w:rFonts w:ascii="Verdana" w:hAnsi="Verdana" w:cs="Arial"/>
          <w:sz w:val="22"/>
          <w:szCs w:val="22"/>
        </w:rPr>
        <w:t>In elk grijs blok kan tekst of een getal worden getypt. Het grijze blokje wordt dan vervangen voor tekst of een getal.</w:t>
      </w:r>
      <w:r w:rsidR="00A8103F">
        <w:rPr>
          <w:rFonts w:ascii="Verdana" w:hAnsi="Verdana" w:cs="Arial"/>
          <w:sz w:val="22"/>
          <w:szCs w:val="22"/>
        </w:rPr>
        <w:t xml:space="preserve"> Mail </w:t>
      </w:r>
      <w:r w:rsidRPr="00B41EBA">
        <w:rPr>
          <w:rFonts w:ascii="Verdana" w:hAnsi="Verdana"/>
          <w:sz w:val="22"/>
          <w:szCs w:val="22"/>
        </w:rPr>
        <w:t xml:space="preserve">het ingevulde formulier met eventuele bijlagen naar </w:t>
      </w:r>
      <w:hyperlink r:id="rId8" w:history="1">
        <w:r w:rsidRPr="00B41EBA">
          <w:rPr>
            <w:rStyle w:val="Hyperlink"/>
            <w:rFonts w:ascii="Verdana" w:hAnsi="Verdana"/>
            <w:sz w:val="22"/>
            <w:szCs w:val="22"/>
          </w:rPr>
          <w:t>emilie.klinkers@gemeentestein.nl</w:t>
        </w:r>
      </w:hyperlink>
      <w:r w:rsidRPr="00B41EBA">
        <w:rPr>
          <w:rFonts w:ascii="Verdana" w:hAnsi="Verdana"/>
          <w:sz w:val="22"/>
          <w:szCs w:val="22"/>
        </w:rPr>
        <w:t xml:space="preserve"> </w:t>
      </w:r>
    </w:p>
    <w:p w14:paraId="238A9A27" w14:textId="77777777" w:rsidR="00B41EBA" w:rsidRPr="00B41EBA" w:rsidRDefault="00B41EBA" w:rsidP="00B41EBA">
      <w:pPr>
        <w:spacing w:line="276" w:lineRule="auto"/>
        <w:rPr>
          <w:rFonts w:ascii="Verdana" w:hAnsi="Verdana" w:cs="Arial"/>
          <w:b/>
          <w:lang w:val="nl-NL"/>
        </w:rPr>
      </w:pPr>
      <w:r w:rsidRPr="00B41EBA">
        <w:rPr>
          <w:rFonts w:ascii="Verdana" w:hAnsi="Verdana" w:cs="Arial"/>
          <w:b/>
          <w:lang w:val="nl-NL"/>
        </w:rPr>
        <w:br/>
        <w:t>Vragen?</w:t>
      </w:r>
      <w:r w:rsidRPr="00B41EBA">
        <w:rPr>
          <w:rFonts w:ascii="Verdana" w:hAnsi="Verdana" w:cs="Arial"/>
          <w:b/>
          <w:lang w:val="nl-NL"/>
        </w:rPr>
        <w:br/>
      </w:r>
      <w:r w:rsidRPr="00B41EBA">
        <w:rPr>
          <w:rFonts w:ascii="Verdana" w:hAnsi="Verdana" w:cs="Arial"/>
          <w:sz w:val="22"/>
          <w:szCs w:val="22"/>
          <w:lang w:val="nl-NL"/>
        </w:rPr>
        <w:t>Heeft u vragen? Neem dan contact op met Emilie Klinkers via 046-4359240 of mail naar bovenstaand mailadres.</w:t>
      </w:r>
    </w:p>
    <w:p w14:paraId="1748A18A" w14:textId="77777777" w:rsidR="00B41EBA" w:rsidRPr="00B41EBA" w:rsidRDefault="00B41EBA" w:rsidP="00B41EBA">
      <w:pPr>
        <w:spacing w:line="276" w:lineRule="auto"/>
        <w:rPr>
          <w:rFonts w:ascii="Verdana" w:hAnsi="Verdana" w:cs="Arial"/>
          <w:lang w:val="nl-NL"/>
        </w:rPr>
      </w:pPr>
    </w:p>
    <w:p w14:paraId="5869D6AA" w14:textId="77777777" w:rsidR="00B41EBA" w:rsidRPr="00B41EBA" w:rsidRDefault="00B41EBA" w:rsidP="00B41EBA">
      <w:pPr>
        <w:spacing w:line="276" w:lineRule="auto"/>
        <w:rPr>
          <w:rFonts w:ascii="Verdana" w:hAnsi="Verdana" w:cs="Arial"/>
          <w:lang w:val="nl-NL"/>
        </w:rPr>
      </w:pPr>
    </w:p>
    <w:p w14:paraId="6F5D260D" w14:textId="77777777" w:rsidR="00B41EBA" w:rsidRPr="00B41EBA" w:rsidRDefault="00B41EBA" w:rsidP="00B41EBA">
      <w:pPr>
        <w:spacing w:line="276" w:lineRule="auto"/>
        <w:rPr>
          <w:rFonts w:ascii="Verdana" w:hAnsi="Verdana" w:cs="Arial"/>
          <w:lang w:val="nl-NL"/>
        </w:rPr>
      </w:pPr>
    </w:p>
    <w:p w14:paraId="6389A8F2" w14:textId="77777777" w:rsidR="00B41EBA" w:rsidRPr="00B41EBA" w:rsidRDefault="00B41EBA" w:rsidP="00B41EBA">
      <w:pPr>
        <w:spacing w:line="276" w:lineRule="auto"/>
        <w:rPr>
          <w:rFonts w:ascii="Verdana" w:hAnsi="Verdana"/>
          <w:lang w:val="nl-NL"/>
        </w:rPr>
      </w:pPr>
      <w:r w:rsidRPr="00B41EBA">
        <w:rPr>
          <w:rFonts w:ascii="Verdana" w:hAnsi="Verdana" w:cs="Arial"/>
          <w:b/>
          <w:lang w:val="nl-NL"/>
        </w:rPr>
        <w:br w:type="page"/>
      </w:r>
    </w:p>
    <w:p w14:paraId="33233F3B" w14:textId="77777777" w:rsidR="00B41EBA" w:rsidRPr="00B41EBA" w:rsidRDefault="00B41EBA" w:rsidP="00B41EBA">
      <w:pPr>
        <w:pStyle w:val="Lijst"/>
        <w:tabs>
          <w:tab w:val="left" w:pos="426"/>
        </w:tabs>
        <w:spacing w:line="276" w:lineRule="auto"/>
        <w:ind w:left="0" w:right="-595" w:firstLine="0"/>
        <w:rPr>
          <w:rFonts w:ascii="Verdana" w:hAnsi="Verdana" w:cs="Arial"/>
          <w:b/>
          <w:sz w:val="28"/>
          <w:szCs w:val="28"/>
        </w:rPr>
      </w:pPr>
      <w:r w:rsidRPr="00B41EBA">
        <w:rPr>
          <w:rFonts w:ascii="Verdana" w:hAnsi="Verdana" w:cs="Arial"/>
          <w:b/>
          <w:sz w:val="28"/>
          <w:szCs w:val="28"/>
        </w:rPr>
        <w:lastRenderedPageBreak/>
        <w:t>1.</w:t>
      </w:r>
      <w:r w:rsidRPr="00B41EBA">
        <w:rPr>
          <w:rFonts w:ascii="Verdana" w:hAnsi="Verdana" w:cs="Arial"/>
          <w:b/>
          <w:sz w:val="28"/>
          <w:szCs w:val="28"/>
        </w:rPr>
        <w:tab/>
        <w:t>Algemene gegevens</w:t>
      </w:r>
    </w:p>
    <w:p w14:paraId="6A3D82D0" w14:textId="77777777" w:rsidR="00B41EBA" w:rsidRPr="00B41EBA" w:rsidRDefault="00B41EBA" w:rsidP="00B41EBA">
      <w:pPr>
        <w:pStyle w:val="Lijst"/>
        <w:spacing w:line="276" w:lineRule="auto"/>
        <w:ind w:right="-595"/>
        <w:rPr>
          <w:rFonts w:ascii="Verdana" w:hAnsi="Verdana" w:cs="Arial"/>
          <w:sz w:val="22"/>
          <w:szCs w:val="22"/>
        </w:rPr>
      </w:pPr>
      <w:r w:rsidRPr="00B41EBA">
        <w:rPr>
          <w:rFonts w:ascii="Verdana" w:hAnsi="Verdana" w:cs="Arial"/>
          <w:sz w:val="22"/>
          <w:szCs w:val="22"/>
        </w:rPr>
        <w:t>_______________________________________________________________________</w:t>
      </w:r>
    </w:p>
    <w:p w14:paraId="54D0513C" w14:textId="77777777" w:rsidR="00B41EBA" w:rsidRPr="00B41EBA" w:rsidRDefault="00B41EBA" w:rsidP="00B41EBA">
      <w:pPr>
        <w:pStyle w:val="Lijst"/>
        <w:spacing w:line="276" w:lineRule="auto"/>
        <w:ind w:right="-595"/>
        <w:rPr>
          <w:rFonts w:ascii="Verdana" w:hAnsi="Verdana" w:cs="Arial"/>
          <w:sz w:val="22"/>
          <w:szCs w:val="22"/>
        </w:rPr>
      </w:pPr>
    </w:p>
    <w:p w14:paraId="56C9454F" w14:textId="77777777" w:rsidR="00B41EBA" w:rsidRPr="00B41EBA" w:rsidRDefault="00B41EBA" w:rsidP="00B41EBA">
      <w:pPr>
        <w:tabs>
          <w:tab w:val="left" w:pos="426"/>
          <w:tab w:val="left" w:pos="3544"/>
        </w:tabs>
        <w:spacing w:line="276" w:lineRule="auto"/>
        <w:rPr>
          <w:rFonts w:ascii="Verdana" w:hAnsi="Verdana" w:cs="Arial"/>
          <w:b/>
          <w:sz w:val="22"/>
          <w:szCs w:val="22"/>
          <w:lang w:val="nl-NL"/>
        </w:rPr>
      </w:pPr>
      <w:r w:rsidRPr="00B41EBA">
        <w:rPr>
          <w:rFonts w:ascii="Verdana" w:hAnsi="Verdana" w:cs="Arial"/>
          <w:sz w:val="22"/>
          <w:szCs w:val="22"/>
          <w:lang w:val="nl-NL"/>
        </w:rPr>
        <w:t>1a.</w:t>
      </w:r>
      <w:r w:rsidRPr="00B41EBA">
        <w:rPr>
          <w:rFonts w:ascii="Verdana" w:hAnsi="Verdana" w:cs="Arial"/>
          <w:sz w:val="22"/>
          <w:szCs w:val="22"/>
          <w:lang w:val="nl-NL"/>
        </w:rPr>
        <w:tab/>
        <w:t>Naam organisatie/inwoner</w:t>
      </w:r>
      <w:r w:rsidRPr="00B41EBA">
        <w:rPr>
          <w:rFonts w:ascii="Verdana" w:hAnsi="Verdana" w:cs="Arial"/>
          <w:sz w:val="22"/>
          <w:szCs w:val="22"/>
          <w:lang w:val="nl-NL"/>
        </w:rPr>
        <w:tab/>
      </w:r>
      <w:r w:rsidRPr="00B41EBA">
        <w:rPr>
          <w:rFonts w:ascii="Verdana" w:hAnsi="Verdana" w:cs="Arial"/>
          <w:b/>
          <w:sz w:val="22"/>
          <w:szCs w:val="22"/>
        </w:rPr>
        <w:fldChar w:fldCharType="begin">
          <w:ffData>
            <w:name w:val=""/>
            <w:enabled/>
            <w:calcOnExit w:val="0"/>
            <w:textInput/>
          </w:ffData>
        </w:fldChar>
      </w:r>
      <w:r w:rsidRPr="00B41EBA">
        <w:rPr>
          <w:rFonts w:ascii="Verdana" w:hAnsi="Verdana" w:cs="Arial"/>
          <w:b/>
          <w:sz w:val="22"/>
          <w:szCs w:val="22"/>
          <w:lang w:val="nl-NL"/>
        </w:rPr>
        <w:instrText xml:space="preserve"> FORMTEXT </w:instrText>
      </w:r>
      <w:r w:rsidRPr="00B41EBA">
        <w:rPr>
          <w:rFonts w:ascii="Verdana" w:hAnsi="Verdana" w:cs="Arial"/>
          <w:b/>
          <w:sz w:val="22"/>
          <w:szCs w:val="22"/>
        </w:rPr>
      </w:r>
      <w:r w:rsidRPr="00B41EBA">
        <w:rPr>
          <w:rFonts w:ascii="Verdana" w:hAnsi="Verdana" w:cs="Arial"/>
          <w:b/>
          <w:sz w:val="22"/>
          <w:szCs w:val="22"/>
        </w:rPr>
        <w:fldChar w:fldCharType="separate"/>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sz w:val="22"/>
          <w:szCs w:val="22"/>
        </w:rPr>
        <w:fldChar w:fldCharType="end"/>
      </w:r>
    </w:p>
    <w:p w14:paraId="0274D1BA" w14:textId="77777777" w:rsidR="00B41EBA" w:rsidRPr="00B41EBA" w:rsidRDefault="00B41EBA" w:rsidP="00B41EBA">
      <w:pPr>
        <w:tabs>
          <w:tab w:val="left" w:pos="426"/>
          <w:tab w:val="left" w:pos="3544"/>
        </w:tabs>
        <w:spacing w:line="276" w:lineRule="auto"/>
        <w:rPr>
          <w:rFonts w:ascii="Verdana" w:hAnsi="Verdana" w:cs="Arial"/>
          <w:sz w:val="22"/>
          <w:szCs w:val="22"/>
          <w:lang w:val="nl-NL"/>
        </w:rPr>
      </w:pPr>
      <w:r>
        <w:rPr>
          <w:rFonts w:ascii="Verdana" w:hAnsi="Verdana" w:cs="Arial"/>
          <w:sz w:val="22"/>
          <w:szCs w:val="22"/>
          <w:lang w:val="nl-NL"/>
        </w:rPr>
        <w:t xml:space="preserve">1b. </w:t>
      </w:r>
      <w:r w:rsidRPr="00B41EBA">
        <w:rPr>
          <w:rFonts w:ascii="Verdana" w:hAnsi="Verdana" w:cs="Arial"/>
          <w:sz w:val="22"/>
          <w:szCs w:val="22"/>
          <w:lang w:val="nl-NL"/>
        </w:rPr>
        <w:t>Naam project</w:t>
      </w:r>
      <w:r w:rsidRPr="00B41EBA">
        <w:rPr>
          <w:rFonts w:ascii="Verdana" w:hAnsi="Verdana" w:cs="Arial"/>
          <w:sz w:val="22"/>
          <w:szCs w:val="22"/>
          <w:lang w:val="nl-NL"/>
        </w:rPr>
        <w:tab/>
      </w:r>
      <w:r w:rsidRPr="00B41EBA">
        <w:rPr>
          <w:rFonts w:ascii="Verdana" w:hAnsi="Verdana" w:cs="Arial"/>
          <w:b/>
          <w:sz w:val="22"/>
          <w:szCs w:val="22"/>
        </w:rPr>
        <w:fldChar w:fldCharType="begin">
          <w:ffData>
            <w:name w:val=""/>
            <w:enabled/>
            <w:calcOnExit w:val="0"/>
            <w:textInput/>
          </w:ffData>
        </w:fldChar>
      </w:r>
      <w:r w:rsidRPr="00B41EBA">
        <w:rPr>
          <w:rFonts w:ascii="Verdana" w:hAnsi="Verdana" w:cs="Arial"/>
          <w:b/>
          <w:sz w:val="22"/>
          <w:szCs w:val="22"/>
          <w:lang w:val="nl-NL"/>
        </w:rPr>
        <w:instrText xml:space="preserve"> FORMTEXT </w:instrText>
      </w:r>
      <w:r w:rsidRPr="00B41EBA">
        <w:rPr>
          <w:rFonts w:ascii="Verdana" w:hAnsi="Verdana" w:cs="Arial"/>
          <w:b/>
          <w:sz w:val="22"/>
          <w:szCs w:val="22"/>
        </w:rPr>
      </w:r>
      <w:r w:rsidRPr="00B41EBA">
        <w:rPr>
          <w:rFonts w:ascii="Verdana" w:hAnsi="Verdana" w:cs="Arial"/>
          <w:b/>
          <w:sz w:val="22"/>
          <w:szCs w:val="22"/>
        </w:rPr>
        <w:fldChar w:fldCharType="separate"/>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sz w:val="22"/>
          <w:szCs w:val="22"/>
        </w:rPr>
        <w:fldChar w:fldCharType="end"/>
      </w:r>
    </w:p>
    <w:p w14:paraId="569E80DF" w14:textId="77777777" w:rsidR="00B41EBA" w:rsidRPr="00B41EBA" w:rsidRDefault="00B41EBA" w:rsidP="00B41EBA">
      <w:pPr>
        <w:tabs>
          <w:tab w:val="left" w:pos="426"/>
          <w:tab w:val="left" w:pos="3060"/>
          <w:tab w:val="left" w:pos="3544"/>
        </w:tabs>
        <w:spacing w:line="276" w:lineRule="auto"/>
        <w:rPr>
          <w:rFonts w:ascii="Verdana" w:hAnsi="Verdana" w:cs="Arial"/>
          <w:sz w:val="22"/>
          <w:szCs w:val="22"/>
          <w:lang w:val="nl-NL"/>
        </w:rPr>
      </w:pPr>
      <w:r w:rsidRPr="00B41EBA">
        <w:rPr>
          <w:rFonts w:ascii="Verdana" w:hAnsi="Verdana" w:cs="Arial"/>
          <w:sz w:val="22"/>
          <w:szCs w:val="22"/>
          <w:lang w:val="nl-NL"/>
        </w:rPr>
        <w:t xml:space="preserve">1c. </w:t>
      </w:r>
      <w:r w:rsidRPr="00B41EBA">
        <w:rPr>
          <w:rFonts w:ascii="Verdana" w:hAnsi="Verdana" w:cs="Arial"/>
          <w:sz w:val="22"/>
          <w:szCs w:val="22"/>
          <w:lang w:val="nl-NL"/>
        </w:rPr>
        <w:tab/>
        <w:t>Naam contactpersoon</w:t>
      </w:r>
      <w:r w:rsidRPr="00B41EBA">
        <w:rPr>
          <w:rFonts w:ascii="Verdana" w:hAnsi="Verdana" w:cs="Arial"/>
          <w:sz w:val="22"/>
          <w:szCs w:val="22"/>
          <w:lang w:val="nl-NL"/>
        </w:rPr>
        <w:tab/>
      </w:r>
      <w:r w:rsidRPr="00B41EBA">
        <w:rPr>
          <w:rFonts w:ascii="Verdana" w:hAnsi="Verdana" w:cs="Arial"/>
          <w:sz w:val="22"/>
          <w:szCs w:val="22"/>
          <w:lang w:val="nl-NL"/>
        </w:rPr>
        <w:tab/>
      </w:r>
      <w:r w:rsidRPr="00B41EBA">
        <w:rPr>
          <w:rFonts w:ascii="Verdana" w:hAnsi="Verdana" w:cs="Arial"/>
          <w:b/>
          <w:sz w:val="22"/>
          <w:szCs w:val="22"/>
        </w:rPr>
        <w:fldChar w:fldCharType="begin">
          <w:ffData>
            <w:name w:val="Text2"/>
            <w:enabled/>
            <w:calcOnExit w:val="0"/>
            <w:textInput/>
          </w:ffData>
        </w:fldChar>
      </w:r>
      <w:r w:rsidRPr="00B41EBA">
        <w:rPr>
          <w:rFonts w:ascii="Verdana" w:hAnsi="Verdana" w:cs="Arial"/>
          <w:b/>
          <w:sz w:val="22"/>
          <w:szCs w:val="22"/>
          <w:lang w:val="nl-NL"/>
        </w:rPr>
        <w:instrText xml:space="preserve"> FORMTEXT </w:instrText>
      </w:r>
      <w:r w:rsidRPr="00B41EBA">
        <w:rPr>
          <w:rFonts w:ascii="Verdana" w:hAnsi="Verdana" w:cs="Arial"/>
          <w:b/>
          <w:sz w:val="22"/>
          <w:szCs w:val="22"/>
        </w:rPr>
      </w:r>
      <w:r w:rsidRPr="00B41EBA">
        <w:rPr>
          <w:rFonts w:ascii="Verdana" w:hAnsi="Verdana" w:cs="Arial"/>
          <w:b/>
          <w:sz w:val="22"/>
          <w:szCs w:val="22"/>
        </w:rPr>
        <w:fldChar w:fldCharType="separate"/>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fldChar w:fldCharType="end"/>
      </w:r>
    </w:p>
    <w:p w14:paraId="19C2BC9D" w14:textId="77777777" w:rsidR="00B41EBA" w:rsidRPr="00B41EBA" w:rsidRDefault="00B41EBA" w:rsidP="00B41EBA">
      <w:pPr>
        <w:tabs>
          <w:tab w:val="left" w:pos="567"/>
          <w:tab w:val="left" w:pos="1134"/>
          <w:tab w:val="left" w:pos="3060"/>
        </w:tabs>
        <w:spacing w:line="276" w:lineRule="auto"/>
        <w:rPr>
          <w:rFonts w:ascii="Verdana" w:hAnsi="Verdana" w:cs="Arial"/>
          <w:b/>
          <w:sz w:val="22"/>
          <w:szCs w:val="22"/>
          <w:lang w:val="nl-NL"/>
        </w:rPr>
      </w:pPr>
      <w:r w:rsidRPr="00B41EBA">
        <w:rPr>
          <w:rFonts w:ascii="Verdana" w:hAnsi="Verdana" w:cs="Arial"/>
          <w:sz w:val="22"/>
          <w:szCs w:val="22"/>
          <w:lang w:val="nl-NL"/>
        </w:rPr>
        <w:tab/>
        <w:t>Adres</w:t>
      </w:r>
      <w:r w:rsidRPr="00B41EBA">
        <w:rPr>
          <w:rFonts w:ascii="Verdana" w:hAnsi="Verdana" w:cs="Arial"/>
          <w:sz w:val="22"/>
          <w:szCs w:val="22"/>
          <w:lang w:val="nl-NL"/>
        </w:rPr>
        <w:tab/>
      </w:r>
      <w:r w:rsidRPr="00B41EBA">
        <w:rPr>
          <w:rFonts w:ascii="Verdana" w:hAnsi="Verdana" w:cs="Arial"/>
          <w:sz w:val="22"/>
          <w:szCs w:val="22"/>
          <w:lang w:val="nl-NL"/>
        </w:rPr>
        <w:tab/>
      </w:r>
      <w:r w:rsidRPr="00B41EBA">
        <w:rPr>
          <w:rFonts w:ascii="Verdana" w:hAnsi="Verdana" w:cs="Arial"/>
          <w:b/>
          <w:sz w:val="22"/>
          <w:szCs w:val="22"/>
        </w:rPr>
        <w:fldChar w:fldCharType="begin">
          <w:ffData>
            <w:name w:val="Text2"/>
            <w:enabled/>
            <w:calcOnExit w:val="0"/>
            <w:textInput/>
          </w:ffData>
        </w:fldChar>
      </w:r>
      <w:r w:rsidRPr="00B41EBA">
        <w:rPr>
          <w:rFonts w:ascii="Verdana" w:hAnsi="Verdana" w:cs="Arial"/>
          <w:b/>
          <w:sz w:val="22"/>
          <w:szCs w:val="22"/>
          <w:lang w:val="nl-NL"/>
        </w:rPr>
        <w:instrText xml:space="preserve"> FORMTEXT </w:instrText>
      </w:r>
      <w:r w:rsidRPr="00B41EBA">
        <w:rPr>
          <w:rFonts w:ascii="Verdana" w:hAnsi="Verdana" w:cs="Arial"/>
          <w:b/>
          <w:sz w:val="22"/>
          <w:szCs w:val="22"/>
        </w:rPr>
      </w:r>
      <w:r w:rsidRPr="00B41EBA">
        <w:rPr>
          <w:rFonts w:ascii="Verdana" w:hAnsi="Verdana" w:cs="Arial"/>
          <w:b/>
          <w:sz w:val="22"/>
          <w:szCs w:val="22"/>
        </w:rPr>
        <w:fldChar w:fldCharType="separate"/>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fldChar w:fldCharType="end"/>
      </w:r>
    </w:p>
    <w:p w14:paraId="5ECA9618" w14:textId="77777777" w:rsidR="00B41EBA" w:rsidRPr="00B41EBA" w:rsidRDefault="00B41EBA" w:rsidP="00B41EBA">
      <w:pPr>
        <w:tabs>
          <w:tab w:val="left" w:pos="567"/>
          <w:tab w:val="left" w:pos="1134"/>
          <w:tab w:val="left" w:pos="3060"/>
        </w:tabs>
        <w:spacing w:line="276" w:lineRule="auto"/>
        <w:rPr>
          <w:rFonts w:ascii="Verdana" w:hAnsi="Verdana" w:cs="Arial"/>
          <w:b/>
          <w:sz w:val="22"/>
          <w:szCs w:val="22"/>
          <w:lang w:val="nl-NL"/>
        </w:rPr>
      </w:pPr>
      <w:r w:rsidRPr="00B41EBA">
        <w:rPr>
          <w:rFonts w:ascii="Verdana" w:hAnsi="Verdana" w:cs="Arial"/>
          <w:b/>
          <w:sz w:val="22"/>
          <w:szCs w:val="22"/>
          <w:lang w:val="nl-NL"/>
        </w:rPr>
        <w:tab/>
      </w:r>
      <w:r w:rsidRPr="00B41EBA">
        <w:rPr>
          <w:rFonts w:ascii="Verdana" w:hAnsi="Verdana" w:cs="Arial"/>
          <w:sz w:val="22"/>
          <w:szCs w:val="22"/>
          <w:lang w:val="nl-NL"/>
        </w:rPr>
        <w:t>Postcode / woonplaats</w:t>
      </w:r>
      <w:r w:rsidRPr="00B41EBA">
        <w:rPr>
          <w:rFonts w:ascii="Verdana" w:hAnsi="Verdana" w:cs="Arial"/>
          <w:sz w:val="22"/>
          <w:szCs w:val="22"/>
          <w:lang w:val="nl-NL"/>
        </w:rPr>
        <w:tab/>
      </w:r>
      <w:r w:rsidRPr="00B41EBA">
        <w:rPr>
          <w:rFonts w:ascii="Verdana" w:hAnsi="Verdana" w:cs="Arial"/>
          <w:sz w:val="22"/>
          <w:szCs w:val="22"/>
          <w:lang w:val="nl-NL"/>
        </w:rPr>
        <w:tab/>
      </w:r>
      <w:r w:rsidRPr="00B41EBA">
        <w:rPr>
          <w:rFonts w:ascii="Verdana" w:hAnsi="Verdana" w:cs="Arial"/>
          <w:b/>
          <w:sz w:val="22"/>
          <w:szCs w:val="22"/>
        </w:rPr>
        <w:fldChar w:fldCharType="begin">
          <w:ffData>
            <w:name w:val="Text2"/>
            <w:enabled/>
            <w:calcOnExit w:val="0"/>
            <w:textInput/>
          </w:ffData>
        </w:fldChar>
      </w:r>
      <w:r w:rsidRPr="00B41EBA">
        <w:rPr>
          <w:rFonts w:ascii="Verdana" w:hAnsi="Verdana" w:cs="Arial"/>
          <w:b/>
          <w:sz w:val="22"/>
          <w:szCs w:val="22"/>
          <w:lang w:val="nl-NL"/>
        </w:rPr>
        <w:instrText xml:space="preserve"> FORMTEXT </w:instrText>
      </w:r>
      <w:r w:rsidRPr="00B41EBA">
        <w:rPr>
          <w:rFonts w:ascii="Verdana" w:hAnsi="Verdana" w:cs="Arial"/>
          <w:b/>
          <w:sz w:val="22"/>
          <w:szCs w:val="22"/>
        </w:rPr>
      </w:r>
      <w:r w:rsidRPr="00B41EBA">
        <w:rPr>
          <w:rFonts w:ascii="Verdana" w:hAnsi="Verdana" w:cs="Arial"/>
          <w:b/>
          <w:sz w:val="22"/>
          <w:szCs w:val="22"/>
        </w:rPr>
        <w:fldChar w:fldCharType="separate"/>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fldChar w:fldCharType="end"/>
      </w:r>
      <w:r w:rsidRPr="00B41EBA">
        <w:rPr>
          <w:rFonts w:ascii="Verdana" w:hAnsi="Verdana" w:cs="Arial"/>
          <w:sz w:val="22"/>
          <w:szCs w:val="22"/>
          <w:lang w:val="nl-NL"/>
        </w:rPr>
        <w:t xml:space="preserve">  </w:t>
      </w:r>
      <w:r w:rsidRPr="00B41EBA">
        <w:rPr>
          <w:rFonts w:ascii="Verdana" w:hAnsi="Verdana" w:cs="Arial"/>
          <w:sz w:val="22"/>
          <w:szCs w:val="22"/>
          <w:lang w:val="nl-NL"/>
        </w:rPr>
        <w:tab/>
      </w:r>
      <w:r w:rsidRPr="00B41EBA">
        <w:rPr>
          <w:rFonts w:ascii="Verdana" w:hAnsi="Verdana" w:cs="Arial"/>
          <w:b/>
          <w:sz w:val="22"/>
          <w:szCs w:val="22"/>
        </w:rPr>
        <w:fldChar w:fldCharType="begin">
          <w:ffData>
            <w:name w:val="Text2"/>
            <w:enabled/>
            <w:calcOnExit w:val="0"/>
            <w:textInput/>
          </w:ffData>
        </w:fldChar>
      </w:r>
      <w:r w:rsidRPr="00B41EBA">
        <w:rPr>
          <w:rFonts w:ascii="Verdana" w:hAnsi="Verdana" w:cs="Arial"/>
          <w:b/>
          <w:sz w:val="22"/>
          <w:szCs w:val="22"/>
          <w:lang w:val="nl-NL"/>
        </w:rPr>
        <w:instrText xml:space="preserve"> FORMTEXT </w:instrText>
      </w:r>
      <w:r w:rsidRPr="00B41EBA">
        <w:rPr>
          <w:rFonts w:ascii="Verdana" w:hAnsi="Verdana" w:cs="Arial"/>
          <w:b/>
          <w:sz w:val="22"/>
          <w:szCs w:val="22"/>
        </w:rPr>
      </w:r>
      <w:r w:rsidRPr="00B41EBA">
        <w:rPr>
          <w:rFonts w:ascii="Verdana" w:hAnsi="Verdana" w:cs="Arial"/>
          <w:b/>
          <w:sz w:val="22"/>
          <w:szCs w:val="22"/>
        </w:rPr>
        <w:fldChar w:fldCharType="separate"/>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fldChar w:fldCharType="end"/>
      </w:r>
    </w:p>
    <w:p w14:paraId="1CED065D" w14:textId="77777777" w:rsidR="00B41EBA" w:rsidRPr="00B41EBA" w:rsidRDefault="00B41EBA" w:rsidP="00B41EBA">
      <w:pPr>
        <w:tabs>
          <w:tab w:val="left" w:pos="567"/>
          <w:tab w:val="left" w:pos="1134"/>
          <w:tab w:val="left" w:pos="3060"/>
        </w:tabs>
        <w:spacing w:line="276" w:lineRule="auto"/>
        <w:rPr>
          <w:rFonts w:ascii="Verdana" w:hAnsi="Verdana" w:cs="Arial"/>
          <w:b/>
          <w:sz w:val="22"/>
          <w:szCs w:val="22"/>
          <w:lang w:val="nl-NL"/>
        </w:rPr>
      </w:pPr>
      <w:r w:rsidRPr="00B41EBA">
        <w:rPr>
          <w:rFonts w:ascii="Verdana" w:hAnsi="Verdana" w:cs="Arial"/>
          <w:b/>
          <w:sz w:val="22"/>
          <w:szCs w:val="22"/>
          <w:lang w:val="nl-NL"/>
        </w:rPr>
        <w:tab/>
      </w:r>
      <w:r w:rsidRPr="00B41EBA">
        <w:rPr>
          <w:rFonts w:ascii="Verdana" w:hAnsi="Verdana" w:cs="Arial"/>
          <w:sz w:val="22"/>
          <w:szCs w:val="22"/>
          <w:lang w:val="nl-NL"/>
        </w:rPr>
        <w:t>E-mailadres</w:t>
      </w:r>
      <w:r w:rsidRPr="00B41EBA">
        <w:rPr>
          <w:rFonts w:ascii="Verdana" w:hAnsi="Verdana" w:cs="Arial"/>
          <w:sz w:val="22"/>
          <w:szCs w:val="22"/>
          <w:lang w:val="nl-NL"/>
        </w:rPr>
        <w:tab/>
      </w:r>
      <w:r w:rsidRPr="00B41EBA">
        <w:rPr>
          <w:rFonts w:ascii="Verdana" w:hAnsi="Verdana" w:cs="Arial"/>
          <w:sz w:val="22"/>
          <w:szCs w:val="22"/>
          <w:lang w:val="nl-NL"/>
        </w:rPr>
        <w:tab/>
      </w:r>
      <w:r w:rsidRPr="00B41EBA">
        <w:rPr>
          <w:rFonts w:ascii="Verdana" w:hAnsi="Verdana" w:cs="Arial"/>
          <w:b/>
          <w:sz w:val="22"/>
          <w:szCs w:val="22"/>
        </w:rPr>
        <w:fldChar w:fldCharType="begin">
          <w:ffData>
            <w:name w:val="Text2"/>
            <w:enabled/>
            <w:calcOnExit w:val="0"/>
            <w:textInput/>
          </w:ffData>
        </w:fldChar>
      </w:r>
      <w:r w:rsidRPr="00B41EBA">
        <w:rPr>
          <w:rFonts w:ascii="Verdana" w:hAnsi="Verdana" w:cs="Arial"/>
          <w:b/>
          <w:sz w:val="22"/>
          <w:szCs w:val="22"/>
          <w:lang w:val="nl-NL"/>
        </w:rPr>
        <w:instrText xml:space="preserve"> FORMTEXT </w:instrText>
      </w:r>
      <w:r w:rsidRPr="00B41EBA">
        <w:rPr>
          <w:rFonts w:ascii="Verdana" w:hAnsi="Verdana" w:cs="Arial"/>
          <w:b/>
          <w:sz w:val="22"/>
          <w:szCs w:val="22"/>
        </w:rPr>
      </w:r>
      <w:r w:rsidRPr="00B41EBA">
        <w:rPr>
          <w:rFonts w:ascii="Verdana" w:hAnsi="Verdana" w:cs="Arial"/>
          <w:b/>
          <w:sz w:val="22"/>
          <w:szCs w:val="22"/>
        </w:rPr>
        <w:fldChar w:fldCharType="separate"/>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fldChar w:fldCharType="end"/>
      </w:r>
      <w:r w:rsidRPr="00B41EBA">
        <w:rPr>
          <w:rFonts w:ascii="Verdana" w:hAnsi="Verdana" w:cs="Arial"/>
          <w:sz w:val="22"/>
          <w:szCs w:val="22"/>
          <w:lang w:val="nl-NL"/>
        </w:rPr>
        <w:t xml:space="preserve"> </w:t>
      </w:r>
    </w:p>
    <w:p w14:paraId="4C19E9FD" w14:textId="77777777" w:rsidR="00B41EBA" w:rsidRPr="00B41EBA" w:rsidRDefault="00B41EBA" w:rsidP="00B41EBA">
      <w:pPr>
        <w:tabs>
          <w:tab w:val="left" w:pos="567"/>
          <w:tab w:val="left" w:pos="1134"/>
          <w:tab w:val="left" w:pos="3544"/>
          <w:tab w:val="left" w:pos="4111"/>
          <w:tab w:val="left" w:pos="5529"/>
        </w:tabs>
        <w:spacing w:line="276" w:lineRule="auto"/>
        <w:rPr>
          <w:rFonts w:ascii="Verdana" w:hAnsi="Verdana" w:cs="Arial"/>
          <w:b/>
          <w:sz w:val="22"/>
          <w:szCs w:val="22"/>
          <w:lang w:val="nl-NL"/>
        </w:rPr>
      </w:pPr>
      <w:r w:rsidRPr="00B41EBA">
        <w:rPr>
          <w:rFonts w:ascii="Verdana" w:hAnsi="Verdana" w:cs="Arial"/>
          <w:sz w:val="22"/>
          <w:szCs w:val="22"/>
          <w:lang w:val="nl-NL"/>
        </w:rPr>
        <w:tab/>
        <w:t>Telefoonnummer</w:t>
      </w:r>
      <w:r w:rsidRPr="00B41EBA">
        <w:rPr>
          <w:rFonts w:ascii="Verdana" w:hAnsi="Verdana" w:cs="Arial"/>
          <w:sz w:val="22"/>
          <w:szCs w:val="22"/>
          <w:lang w:val="nl-NL"/>
        </w:rPr>
        <w:tab/>
      </w:r>
      <w:r w:rsidRPr="00B41EBA">
        <w:rPr>
          <w:rFonts w:ascii="Verdana" w:hAnsi="Verdana" w:cs="Arial"/>
          <w:b/>
          <w:sz w:val="22"/>
          <w:szCs w:val="22"/>
        </w:rPr>
        <w:fldChar w:fldCharType="begin">
          <w:ffData>
            <w:name w:val="Text2"/>
            <w:enabled/>
            <w:calcOnExit w:val="0"/>
            <w:textInput/>
          </w:ffData>
        </w:fldChar>
      </w:r>
      <w:r w:rsidRPr="00B41EBA">
        <w:rPr>
          <w:rFonts w:ascii="Verdana" w:hAnsi="Verdana" w:cs="Arial"/>
          <w:b/>
          <w:sz w:val="22"/>
          <w:szCs w:val="22"/>
          <w:lang w:val="nl-NL"/>
        </w:rPr>
        <w:instrText xml:space="preserve"> FORMTEXT </w:instrText>
      </w:r>
      <w:r w:rsidRPr="00B41EBA">
        <w:rPr>
          <w:rFonts w:ascii="Verdana" w:hAnsi="Verdana" w:cs="Arial"/>
          <w:b/>
          <w:sz w:val="22"/>
          <w:szCs w:val="22"/>
        </w:rPr>
      </w:r>
      <w:r w:rsidRPr="00B41EBA">
        <w:rPr>
          <w:rFonts w:ascii="Verdana" w:hAnsi="Verdana" w:cs="Arial"/>
          <w:b/>
          <w:sz w:val="22"/>
          <w:szCs w:val="22"/>
        </w:rPr>
        <w:fldChar w:fldCharType="separate"/>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fldChar w:fldCharType="end"/>
      </w:r>
    </w:p>
    <w:p w14:paraId="19325E56" w14:textId="77777777" w:rsidR="00B41EBA" w:rsidRPr="00B41EBA" w:rsidRDefault="00B41EBA" w:rsidP="00B41EBA">
      <w:pPr>
        <w:tabs>
          <w:tab w:val="left" w:pos="567"/>
          <w:tab w:val="left" w:pos="1134"/>
          <w:tab w:val="left" w:pos="3544"/>
          <w:tab w:val="left" w:pos="4111"/>
          <w:tab w:val="left" w:pos="6379"/>
        </w:tabs>
        <w:spacing w:line="276" w:lineRule="auto"/>
        <w:rPr>
          <w:rFonts w:ascii="Verdana" w:hAnsi="Verdana" w:cs="Arial"/>
          <w:sz w:val="22"/>
          <w:szCs w:val="22"/>
          <w:lang w:val="nl-NL"/>
        </w:rPr>
      </w:pPr>
      <w:r w:rsidRPr="00B41EBA">
        <w:rPr>
          <w:rFonts w:ascii="Verdana" w:hAnsi="Verdana" w:cs="Arial"/>
          <w:sz w:val="22"/>
          <w:szCs w:val="22"/>
          <w:lang w:val="nl-NL"/>
        </w:rPr>
        <w:tab/>
        <w:t>Website (indien aanwezig)</w:t>
      </w:r>
      <w:r w:rsidRPr="00B41EBA">
        <w:rPr>
          <w:rFonts w:ascii="Verdana" w:hAnsi="Verdana" w:cs="Arial"/>
          <w:sz w:val="22"/>
          <w:szCs w:val="22"/>
          <w:lang w:val="nl-NL"/>
        </w:rPr>
        <w:tab/>
      </w:r>
      <w:r w:rsidRPr="00B41EBA">
        <w:rPr>
          <w:rFonts w:ascii="Verdana" w:hAnsi="Verdana" w:cs="Arial"/>
          <w:b/>
          <w:sz w:val="22"/>
          <w:szCs w:val="22"/>
        </w:rPr>
        <w:fldChar w:fldCharType="begin">
          <w:ffData>
            <w:name w:val="Text2"/>
            <w:enabled/>
            <w:calcOnExit w:val="0"/>
            <w:textInput/>
          </w:ffData>
        </w:fldChar>
      </w:r>
      <w:r w:rsidRPr="00B41EBA">
        <w:rPr>
          <w:rFonts w:ascii="Verdana" w:hAnsi="Verdana" w:cs="Arial"/>
          <w:b/>
          <w:sz w:val="22"/>
          <w:szCs w:val="22"/>
          <w:lang w:val="nl-NL"/>
        </w:rPr>
        <w:instrText xml:space="preserve"> FORMTEXT </w:instrText>
      </w:r>
      <w:r w:rsidRPr="00B41EBA">
        <w:rPr>
          <w:rFonts w:ascii="Verdana" w:hAnsi="Verdana" w:cs="Arial"/>
          <w:b/>
          <w:sz w:val="22"/>
          <w:szCs w:val="22"/>
        </w:rPr>
      </w:r>
      <w:r w:rsidRPr="00B41EBA">
        <w:rPr>
          <w:rFonts w:ascii="Verdana" w:hAnsi="Verdana" w:cs="Arial"/>
          <w:b/>
          <w:sz w:val="22"/>
          <w:szCs w:val="22"/>
        </w:rPr>
        <w:fldChar w:fldCharType="separate"/>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fldChar w:fldCharType="end"/>
      </w:r>
      <w:r w:rsidRPr="00B41EBA">
        <w:rPr>
          <w:rFonts w:ascii="Verdana" w:hAnsi="Verdana" w:cs="Arial"/>
          <w:sz w:val="22"/>
          <w:szCs w:val="22"/>
          <w:lang w:val="nl-NL"/>
        </w:rPr>
        <w:t xml:space="preserve">  </w:t>
      </w:r>
    </w:p>
    <w:p w14:paraId="5CC30CD2" w14:textId="585EE3E6" w:rsidR="00B41EBA" w:rsidRPr="00A8103F" w:rsidRDefault="00B41EBA" w:rsidP="00A8103F">
      <w:pPr>
        <w:tabs>
          <w:tab w:val="left" w:pos="567"/>
          <w:tab w:val="left" w:pos="1134"/>
          <w:tab w:val="left" w:pos="3544"/>
          <w:tab w:val="left" w:pos="4111"/>
          <w:tab w:val="left" w:pos="6379"/>
        </w:tabs>
        <w:spacing w:line="276" w:lineRule="auto"/>
        <w:ind w:left="426" w:hanging="426"/>
        <w:rPr>
          <w:rFonts w:ascii="Verdana" w:hAnsi="Verdana" w:cs="Arial"/>
          <w:sz w:val="22"/>
          <w:szCs w:val="22"/>
          <w:lang w:val="nl-NL"/>
        </w:rPr>
      </w:pPr>
      <w:r w:rsidRPr="00B41EBA">
        <w:rPr>
          <w:rFonts w:ascii="Verdana" w:hAnsi="Verdana" w:cs="Arial"/>
          <w:sz w:val="22"/>
          <w:szCs w:val="22"/>
          <w:lang w:val="nl-NL"/>
        </w:rPr>
        <w:tab/>
      </w:r>
      <w:r w:rsidRPr="00B41EBA">
        <w:rPr>
          <w:rFonts w:ascii="Verdana" w:hAnsi="Verdana" w:cs="Arial"/>
          <w:sz w:val="22"/>
          <w:szCs w:val="22"/>
          <w:lang w:val="nl-NL"/>
        </w:rPr>
        <w:tab/>
        <w:t>Bankrekeningnummer</w:t>
      </w:r>
      <w:r w:rsidRPr="00B41EBA">
        <w:rPr>
          <w:rFonts w:ascii="Verdana" w:hAnsi="Verdana" w:cs="Arial"/>
          <w:sz w:val="22"/>
          <w:szCs w:val="22"/>
          <w:lang w:val="nl-NL"/>
        </w:rPr>
        <w:tab/>
      </w:r>
      <w:r w:rsidRPr="00B41EBA">
        <w:rPr>
          <w:rFonts w:ascii="Verdana" w:hAnsi="Verdana" w:cs="Arial"/>
          <w:b/>
          <w:sz w:val="22"/>
          <w:szCs w:val="22"/>
        </w:rPr>
        <w:fldChar w:fldCharType="begin">
          <w:ffData>
            <w:name w:val="Text2"/>
            <w:enabled/>
            <w:calcOnExit w:val="0"/>
            <w:textInput/>
          </w:ffData>
        </w:fldChar>
      </w:r>
      <w:r w:rsidRPr="00B41EBA">
        <w:rPr>
          <w:rFonts w:ascii="Verdana" w:hAnsi="Verdana" w:cs="Arial"/>
          <w:b/>
          <w:sz w:val="22"/>
          <w:szCs w:val="22"/>
          <w:lang w:val="nl-NL"/>
        </w:rPr>
        <w:instrText xml:space="preserve"> FORMTEXT </w:instrText>
      </w:r>
      <w:r w:rsidRPr="00B41EBA">
        <w:rPr>
          <w:rFonts w:ascii="Verdana" w:hAnsi="Verdana" w:cs="Arial"/>
          <w:b/>
          <w:sz w:val="22"/>
          <w:szCs w:val="22"/>
        </w:rPr>
      </w:r>
      <w:r w:rsidRPr="00B41EBA">
        <w:rPr>
          <w:rFonts w:ascii="Verdana" w:hAnsi="Verdana" w:cs="Arial"/>
          <w:b/>
          <w:sz w:val="22"/>
          <w:szCs w:val="22"/>
        </w:rPr>
        <w:fldChar w:fldCharType="separate"/>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t> </w:t>
      </w:r>
      <w:r w:rsidRPr="00B41EBA">
        <w:rPr>
          <w:rFonts w:ascii="Verdana" w:hAnsi="Verdana" w:cs="Arial"/>
          <w:b/>
          <w:sz w:val="22"/>
          <w:szCs w:val="22"/>
        </w:rPr>
        <w:fldChar w:fldCharType="end"/>
      </w:r>
    </w:p>
    <w:p w14:paraId="41CFBB2A" w14:textId="360584DA" w:rsidR="00B41EBA" w:rsidRPr="00B41EBA" w:rsidRDefault="00B41EBA" w:rsidP="00B41EBA">
      <w:pPr>
        <w:tabs>
          <w:tab w:val="left" w:pos="426"/>
          <w:tab w:val="left" w:pos="3544"/>
        </w:tabs>
        <w:spacing w:line="276" w:lineRule="auto"/>
        <w:rPr>
          <w:rFonts w:ascii="Verdana" w:hAnsi="Verdana" w:cs="Arial"/>
          <w:lang w:val="nl-NL"/>
        </w:rPr>
      </w:pPr>
      <w:r w:rsidRPr="00B41EBA">
        <w:rPr>
          <w:rFonts w:ascii="Verdana" w:hAnsi="Verdana" w:cs="Arial"/>
          <w:sz w:val="22"/>
          <w:szCs w:val="22"/>
          <w:lang w:val="nl-NL"/>
        </w:rPr>
        <w:t>1d</w:t>
      </w:r>
      <w:r>
        <w:rPr>
          <w:rFonts w:ascii="Verdana" w:hAnsi="Verdana" w:cs="Arial"/>
          <w:sz w:val="22"/>
          <w:szCs w:val="22"/>
          <w:lang w:val="nl-NL"/>
        </w:rPr>
        <w:t xml:space="preserve">. </w:t>
      </w:r>
      <w:r w:rsidR="00A8103F">
        <w:rPr>
          <w:rFonts w:ascii="Verdana" w:hAnsi="Verdana" w:cs="Arial"/>
          <w:sz w:val="22"/>
          <w:szCs w:val="22"/>
          <w:lang w:val="nl-NL"/>
        </w:rPr>
        <w:t>Datum aanvraag</w:t>
      </w:r>
      <w:r w:rsidR="00A8103F">
        <w:rPr>
          <w:rFonts w:ascii="Verdana" w:hAnsi="Verdana" w:cs="Arial"/>
          <w:sz w:val="22"/>
          <w:szCs w:val="22"/>
          <w:lang w:val="nl-NL"/>
        </w:rPr>
        <w:tab/>
      </w:r>
      <w:r w:rsidR="00A8103F" w:rsidRPr="00B41EBA">
        <w:rPr>
          <w:rFonts w:ascii="Verdana" w:hAnsi="Verdana" w:cs="Arial"/>
          <w:b/>
          <w:sz w:val="22"/>
          <w:szCs w:val="22"/>
        </w:rPr>
        <w:fldChar w:fldCharType="begin">
          <w:ffData>
            <w:name w:val="Text2"/>
            <w:enabled/>
            <w:calcOnExit w:val="0"/>
            <w:textInput/>
          </w:ffData>
        </w:fldChar>
      </w:r>
      <w:r w:rsidR="00A8103F" w:rsidRPr="00B41EBA">
        <w:rPr>
          <w:rFonts w:ascii="Verdana" w:hAnsi="Verdana" w:cs="Arial"/>
          <w:b/>
          <w:sz w:val="22"/>
          <w:szCs w:val="22"/>
          <w:lang w:val="nl-NL"/>
        </w:rPr>
        <w:instrText xml:space="preserve"> FORMTEXT </w:instrText>
      </w:r>
      <w:r w:rsidR="00A8103F" w:rsidRPr="00B41EBA">
        <w:rPr>
          <w:rFonts w:ascii="Verdana" w:hAnsi="Verdana" w:cs="Arial"/>
          <w:b/>
          <w:sz w:val="22"/>
          <w:szCs w:val="22"/>
        </w:rPr>
      </w:r>
      <w:r w:rsidR="00A8103F" w:rsidRPr="00B41EBA">
        <w:rPr>
          <w:rFonts w:ascii="Verdana" w:hAnsi="Verdana" w:cs="Arial"/>
          <w:b/>
          <w:sz w:val="22"/>
          <w:szCs w:val="22"/>
        </w:rPr>
        <w:fldChar w:fldCharType="separate"/>
      </w:r>
      <w:r w:rsidR="00A8103F" w:rsidRPr="00B41EBA">
        <w:rPr>
          <w:rFonts w:ascii="Verdana" w:hAnsi="Verdana" w:cs="Arial"/>
          <w:b/>
          <w:sz w:val="22"/>
          <w:szCs w:val="22"/>
        </w:rPr>
        <w:t> </w:t>
      </w:r>
      <w:r w:rsidR="00A8103F" w:rsidRPr="00B41EBA">
        <w:rPr>
          <w:rFonts w:ascii="Verdana" w:hAnsi="Verdana" w:cs="Arial"/>
          <w:b/>
          <w:sz w:val="22"/>
          <w:szCs w:val="22"/>
        </w:rPr>
        <w:t> </w:t>
      </w:r>
      <w:r w:rsidR="00A8103F" w:rsidRPr="00B41EBA">
        <w:rPr>
          <w:rFonts w:ascii="Verdana" w:hAnsi="Verdana" w:cs="Arial"/>
          <w:b/>
          <w:sz w:val="22"/>
          <w:szCs w:val="22"/>
        </w:rPr>
        <w:t> </w:t>
      </w:r>
      <w:r w:rsidR="00A8103F" w:rsidRPr="00B41EBA">
        <w:rPr>
          <w:rFonts w:ascii="Verdana" w:hAnsi="Verdana" w:cs="Arial"/>
          <w:b/>
          <w:sz w:val="22"/>
          <w:szCs w:val="22"/>
        </w:rPr>
        <w:t> </w:t>
      </w:r>
      <w:r w:rsidR="00A8103F" w:rsidRPr="00B41EBA">
        <w:rPr>
          <w:rFonts w:ascii="Verdana" w:hAnsi="Verdana" w:cs="Arial"/>
          <w:b/>
          <w:sz w:val="22"/>
          <w:szCs w:val="22"/>
        </w:rPr>
        <w:t> </w:t>
      </w:r>
      <w:r w:rsidR="00A8103F" w:rsidRPr="00B41EBA">
        <w:rPr>
          <w:rFonts w:ascii="Verdana" w:hAnsi="Verdana" w:cs="Arial"/>
          <w:b/>
          <w:sz w:val="22"/>
          <w:szCs w:val="22"/>
        </w:rPr>
        <w:fldChar w:fldCharType="end"/>
      </w:r>
    </w:p>
    <w:p w14:paraId="594C2328" w14:textId="77777777" w:rsidR="00B41EBA" w:rsidRPr="00B41EBA" w:rsidRDefault="00B41EBA" w:rsidP="00B41EBA">
      <w:pPr>
        <w:tabs>
          <w:tab w:val="left" w:pos="3544"/>
        </w:tabs>
        <w:spacing w:line="276" w:lineRule="auto"/>
        <w:rPr>
          <w:rFonts w:ascii="Verdana" w:hAnsi="Verdana" w:cs="Arial"/>
          <w:lang w:val="nl-NL"/>
        </w:rPr>
      </w:pPr>
    </w:p>
    <w:p w14:paraId="58ED9AC2" w14:textId="77777777" w:rsidR="00B41EBA" w:rsidRDefault="00B41EBA" w:rsidP="00B41EBA">
      <w:pPr>
        <w:pStyle w:val="Lijst"/>
        <w:tabs>
          <w:tab w:val="left" w:pos="1970"/>
        </w:tabs>
        <w:spacing w:line="276" w:lineRule="auto"/>
        <w:ind w:right="-595"/>
        <w:rPr>
          <w:rFonts w:ascii="Verdana" w:hAnsi="Verdana" w:cs="Arial"/>
          <w:b/>
          <w:sz w:val="28"/>
          <w:szCs w:val="28"/>
        </w:rPr>
      </w:pPr>
    </w:p>
    <w:p w14:paraId="2E56ED87" w14:textId="77777777" w:rsidR="00B41EBA" w:rsidRPr="00B41EBA" w:rsidRDefault="00B41EBA" w:rsidP="00B41EBA">
      <w:pPr>
        <w:pStyle w:val="Lijst"/>
        <w:tabs>
          <w:tab w:val="left" w:pos="1970"/>
        </w:tabs>
        <w:spacing w:line="276" w:lineRule="auto"/>
        <w:ind w:right="-595"/>
        <w:rPr>
          <w:rFonts w:ascii="Verdana" w:hAnsi="Verdana" w:cs="Arial"/>
          <w:b/>
          <w:sz w:val="28"/>
          <w:szCs w:val="28"/>
        </w:rPr>
      </w:pPr>
      <w:r>
        <w:rPr>
          <w:rFonts w:ascii="Verdana" w:hAnsi="Verdana" w:cs="Arial"/>
          <w:b/>
          <w:sz w:val="28"/>
          <w:szCs w:val="28"/>
        </w:rPr>
        <w:t xml:space="preserve">2. </w:t>
      </w:r>
      <w:r w:rsidRPr="00B41EBA">
        <w:rPr>
          <w:rFonts w:ascii="Verdana" w:hAnsi="Verdana" w:cs="Arial"/>
          <w:b/>
          <w:sz w:val="28"/>
          <w:szCs w:val="28"/>
        </w:rPr>
        <w:t xml:space="preserve"> Projectgegevens</w:t>
      </w:r>
    </w:p>
    <w:p w14:paraId="57E320D8" w14:textId="77777777" w:rsidR="00B41EBA" w:rsidRPr="00B41EBA" w:rsidRDefault="00B41EBA" w:rsidP="00B41EBA">
      <w:pPr>
        <w:pStyle w:val="Lijst"/>
        <w:tabs>
          <w:tab w:val="left" w:pos="3544"/>
        </w:tabs>
        <w:spacing w:line="276" w:lineRule="auto"/>
        <w:ind w:right="-595"/>
        <w:rPr>
          <w:rFonts w:ascii="Verdana" w:hAnsi="Verdana" w:cs="Arial"/>
          <w:sz w:val="22"/>
          <w:szCs w:val="22"/>
        </w:rPr>
      </w:pPr>
      <w:r w:rsidRPr="00B41EBA">
        <w:rPr>
          <w:rFonts w:ascii="Verdana" w:hAnsi="Verdana" w:cs="Arial"/>
          <w:sz w:val="22"/>
          <w:szCs w:val="22"/>
        </w:rPr>
        <w:t>_______________________________________________________________________</w:t>
      </w:r>
    </w:p>
    <w:p w14:paraId="3F6FDF47" w14:textId="77777777" w:rsidR="00B41EBA" w:rsidRPr="00B41EBA" w:rsidRDefault="00B41EBA" w:rsidP="00B41EBA">
      <w:pPr>
        <w:pStyle w:val="Lijst"/>
        <w:tabs>
          <w:tab w:val="left" w:pos="3544"/>
        </w:tabs>
        <w:spacing w:line="276" w:lineRule="auto"/>
        <w:ind w:right="-595"/>
        <w:rPr>
          <w:rFonts w:ascii="Verdana" w:hAnsi="Verdana" w:cs="Arial"/>
          <w:sz w:val="22"/>
          <w:szCs w:val="22"/>
        </w:rPr>
      </w:pPr>
    </w:p>
    <w:p w14:paraId="41D57458" w14:textId="77777777" w:rsidR="00B41EBA" w:rsidRPr="00B41EBA" w:rsidRDefault="00B41EBA" w:rsidP="00B41EBA">
      <w:pPr>
        <w:pStyle w:val="Lijst"/>
        <w:tabs>
          <w:tab w:val="left" w:pos="426"/>
          <w:tab w:val="left" w:pos="3544"/>
        </w:tabs>
        <w:spacing w:line="276" w:lineRule="auto"/>
        <w:ind w:right="-595"/>
        <w:rPr>
          <w:rFonts w:ascii="Verdana" w:hAnsi="Verdana" w:cs="Arial"/>
          <w:sz w:val="22"/>
          <w:szCs w:val="22"/>
        </w:rPr>
      </w:pPr>
      <w:r w:rsidRPr="00B41EBA">
        <w:rPr>
          <w:rFonts w:ascii="Verdana" w:hAnsi="Verdana" w:cs="Arial"/>
          <w:sz w:val="22"/>
          <w:szCs w:val="22"/>
        </w:rPr>
        <w:t>2a.</w:t>
      </w:r>
      <w:r w:rsidRPr="00B41EBA">
        <w:rPr>
          <w:rFonts w:ascii="Verdana" w:hAnsi="Verdana" w:cs="Arial"/>
          <w:sz w:val="22"/>
          <w:szCs w:val="22"/>
        </w:rPr>
        <w:tab/>
        <w:t xml:space="preserve">Naam van het project. </w:t>
      </w:r>
      <w:r w:rsidRPr="00B41EBA">
        <w:rPr>
          <w:rFonts w:ascii="Verdana" w:hAnsi="Verdana" w:cs="Arial"/>
          <w:sz w:val="22"/>
          <w:szCs w:val="22"/>
        </w:rPr>
        <w:tab/>
      </w:r>
    </w:p>
    <w:p w14:paraId="34DD2DBC" w14:textId="77777777" w:rsidR="00B41EBA" w:rsidRPr="00B41EBA" w:rsidRDefault="00B41EBA" w:rsidP="00B41EBA">
      <w:pPr>
        <w:pStyle w:val="Lijst"/>
        <w:tabs>
          <w:tab w:val="left" w:pos="426"/>
          <w:tab w:val="left" w:pos="3544"/>
        </w:tabs>
        <w:spacing w:line="276" w:lineRule="auto"/>
        <w:ind w:right="-595"/>
        <w:rPr>
          <w:rFonts w:ascii="Verdana" w:hAnsi="Verdana" w:cs="Arial"/>
          <w:sz w:val="22"/>
          <w:szCs w:val="22"/>
        </w:rPr>
      </w:pPr>
    </w:p>
    <w:p w14:paraId="24305001" w14:textId="77777777" w:rsidR="00B41EBA" w:rsidRPr="00B41EBA" w:rsidRDefault="00B41EBA" w:rsidP="00B41EBA">
      <w:pPr>
        <w:pStyle w:val="Lijst"/>
        <w:tabs>
          <w:tab w:val="left" w:pos="426"/>
          <w:tab w:val="left" w:pos="3544"/>
        </w:tabs>
        <w:spacing w:line="276" w:lineRule="auto"/>
        <w:ind w:right="-595"/>
        <w:rPr>
          <w:rFonts w:ascii="Verdana" w:hAnsi="Verdana" w:cs="Arial"/>
          <w:sz w:val="22"/>
          <w:szCs w:val="22"/>
        </w:rPr>
      </w:pPr>
      <w:r w:rsidRPr="00B41EBA">
        <w:rPr>
          <w:rFonts w:ascii="Verdana" w:hAnsi="Verdana" w:cs="Arial"/>
          <w:b/>
          <w:sz w:val="22"/>
          <w:szCs w:val="22"/>
        </w:rPr>
        <w:fldChar w:fldCharType="begin">
          <w:ffData>
            <w:name w:val="Text2"/>
            <w:enabled/>
            <w:calcOnExit w:val="0"/>
            <w:textInput/>
          </w:ffData>
        </w:fldChar>
      </w:r>
      <w:r w:rsidRPr="00B41EBA">
        <w:rPr>
          <w:rFonts w:ascii="Verdana" w:hAnsi="Verdana" w:cs="Arial"/>
          <w:b/>
          <w:sz w:val="22"/>
          <w:szCs w:val="22"/>
        </w:rPr>
        <w:instrText xml:space="preserve"> FORMTEXT </w:instrText>
      </w:r>
      <w:r w:rsidRPr="00B41EBA">
        <w:rPr>
          <w:rFonts w:ascii="Verdana" w:hAnsi="Verdana" w:cs="Arial"/>
          <w:b/>
          <w:sz w:val="22"/>
          <w:szCs w:val="22"/>
        </w:rPr>
      </w:r>
      <w:r w:rsidRPr="00B41EBA">
        <w:rPr>
          <w:rFonts w:ascii="Verdana" w:hAnsi="Verdana" w:cs="Arial"/>
          <w:b/>
          <w:sz w:val="22"/>
          <w:szCs w:val="22"/>
        </w:rPr>
        <w:fldChar w:fldCharType="separate"/>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sz w:val="22"/>
          <w:szCs w:val="22"/>
        </w:rPr>
        <w:fldChar w:fldCharType="end"/>
      </w:r>
      <w:r w:rsidRPr="00B41EBA">
        <w:rPr>
          <w:rFonts w:ascii="Verdana" w:hAnsi="Verdana" w:cs="Arial"/>
          <w:sz w:val="22"/>
          <w:szCs w:val="22"/>
        </w:rPr>
        <w:tab/>
      </w:r>
    </w:p>
    <w:p w14:paraId="6C79ED82" w14:textId="77777777" w:rsidR="00B41EBA" w:rsidRPr="00B41EBA" w:rsidRDefault="00B41EBA" w:rsidP="00B41EBA">
      <w:pPr>
        <w:pStyle w:val="Lijst"/>
        <w:tabs>
          <w:tab w:val="left" w:pos="3544"/>
        </w:tabs>
        <w:spacing w:line="276" w:lineRule="auto"/>
        <w:ind w:right="-595"/>
        <w:rPr>
          <w:rFonts w:ascii="Verdana" w:hAnsi="Verdana" w:cs="Arial"/>
          <w:sz w:val="22"/>
          <w:szCs w:val="22"/>
        </w:rPr>
      </w:pPr>
    </w:p>
    <w:p w14:paraId="1C998871" w14:textId="77777777" w:rsidR="00B41EBA" w:rsidRPr="00B41EBA" w:rsidRDefault="00B41EBA" w:rsidP="00B41EBA">
      <w:pPr>
        <w:pStyle w:val="Lijst"/>
        <w:tabs>
          <w:tab w:val="left" w:pos="426"/>
          <w:tab w:val="left" w:pos="3544"/>
          <w:tab w:val="left" w:pos="6946"/>
        </w:tabs>
        <w:spacing w:line="276" w:lineRule="auto"/>
        <w:ind w:left="420" w:right="-595" w:hanging="420"/>
        <w:rPr>
          <w:rFonts w:ascii="Verdana" w:hAnsi="Verdana" w:cs="Arial"/>
          <w:sz w:val="22"/>
          <w:szCs w:val="22"/>
        </w:rPr>
      </w:pPr>
      <w:r w:rsidRPr="00B41EBA">
        <w:rPr>
          <w:rFonts w:ascii="Verdana" w:hAnsi="Verdana" w:cs="Arial"/>
          <w:sz w:val="22"/>
          <w:szCs w:val="22"/>
        </w:rPr>
        <w:t xml:space="preserve">2b. </w:t>
      </w:r>
      <w:r w:rsidRPr="00B41EBA">
        <w:rPr>
          <w:rFonts w:ascii="Verdana" w:hAnsi="Verdana" w:cs="Arial"/>
          <w:sz w:val="22"/>
          <w:szCs w:val="22"/>
        </w:rPr>
        <w:tab/>
        <w:t>Wanneer start het project?</w:t>
      </w:r>
    </w:p>
    <w:p w14:paraId="49142666" w14:textId="77777777" w:rsidR="00B41EBA" w:rsidRPr="00B41EBA" w:rsidRDefault="00B41EBA" w:rsidP="00B41EBA">
      <w:pPr>
        <w:pStyle w:val="Lijst"/>
        <w:tabs>
          <w:tab w:val="left" w:pos="426"/>
          <w:tab w:val="left" w:pos="3544"/>
          <w:tab w:val="left" w:pos="6946"/>
        </w:tabs>
        <w:spacing w:line="276" w:lineRule="auto"/>
        <w:ind w:left="420" w:right="-595" w:hanging="420"/>
        <w:rPr>
          <w:rFonts w:ascii="Verdana" w:hAnsi="Verdana" w:cs="Arial"/>
          <w:sz w:val="22"/>
          <w:szCs w:val="22"/>
        </w:rPr>
      </w:pPr>
    </w:p>
    <w:p w14:paraId="2511FE9C" w14:textId="77777777" w:rsidR="00B41EBA" w:rsidRPr="00B41EBA" w:rsidRDefault="00B41EBA" w:rsidP="00B41EBA">
      <w:pPr>
        <w:pStyle w:val="Lijst"/>
        <w:tabs>
          <w:tab w:val="left" w:pos="426"/>
          <w:tab w:val="left" w:pos="3544"/>
          <w:tab w:val="left" w:pos="6946"/>
        </w:tabs>
        <w:spacing w:line="276" w:lineRule="auto"/>
        <w:ind w:left="420" w:right="-595" w:hanging="420"/>
        <w:rPr>
          <w:rFonts w:ascii="Verdana" w:hAnsi="Verdana" w:cs="Arial"/>
          <w:sz w:val="22"/>
          <w:szCs w:val="22"/>
        </w:rPr>
      </w:pPr>
      <w:r w:rsidRPr="00B41EBA">
        <w:rPr>
          <w:rFonts w:ascii="Verdana" w:hAnsi="Verdana" w:cs="Arial"/>
          <w:b/>
          <w:sz w:val="22"/>
          <w:szCs w:val="22"/>
        </w:rPr>
        <w:fldChar w:fldCharType="begin">
          <w:ffData>
            <w:name w:val="Text2"/>
            <w:enabled/>
            <w:calcOnExit w:val="0"/>
            <w:textInput/>
          </w:ffData>
        </w:fldChar>
      </w:r>
      <w:r w:rsidRPr="00B41EBA">
        <w:rPr>
          <w:rFonts w:ascii="Verdana" w:hAnsi="Verdana" w:cs="Arial"/>
          <w:b/>
          <w:sz w:val="22"/>
          <w:szCs w:val="22"/>
        </w:rPr>
        <w:instrText xml:space="preserve"> FORMTEXT </w:instrText>
      </w:r>
      <w:r w:rsidRPr="00B41EBA">
        <w:rPr>
          <w:rFonts w:ascii="Verdana" w:hAnsi="Verdana" w:cs="Arial"/>
          <w:b/>
          <w:sz w:val="22"/>
          <w:szCs w:val="22"/>
        </w:rPr>
      </w:r>
      <w:r w:rsidRPr="00B41EBA">
        <w:rPr>
          <w:rFonts w:ascii="Verdana" w:hAnsi="Verdana" w:cs="Arial"/>
          <w:b/>
          <w:sz w:val="22"/>
          <w:szCs w:val="22"/>
        </w:rPr>
        <w:fldChar w:fldCharType="separate"/>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sz w:val="22"/>
          <w:szCs w:val="22"/>
        </w:rPr>
        <w:fldChar w:fldCharType="end"/>
      </w:r>
    </w:p>
    <w:p w14:paraId="3E615B32" w14:textId="77777777" w:rsidR="00B41EBA" w:rsidRPr="00B41EBA" w:rsidRDefault="00B41EBA" w:rsidP="00B41EBA">
      <w:pPr>
        <w:pStyle w:val="Lijst"/>
        <w:tabs>
          <w:tab w:val="left" w:pos="426"/>
          <w:tab w:val="left" w:pos="3544"/>
          <w:tab w:val="left" w:pos="6946"/>
        </w:tabs>
        <w:spacing w:line="276" w:lineRule="auto"/>
        <w:ind w:left="420" w:right="-595" w:hanging="420"/>
        <w:rPr>
          <w:rFonts w:ascii="Verdana" w:hAnsi="Verdana" w:cs="Arial"/>
          <w:sz w:val="22"/>
          <w:szCs w:val="22"/>
        </w:rPr>
      </w:pPr>
    </w:p>
    <w:p w14:paraId="37F473AB" w14:textId="77777777" w:rsidR="00B41EBA" w:rsidRPr="00B41EBA" w:rsidRDefault="00B41EBA" w:rsidP="00B41EBA">
      <w:pPr>
        <w:pStyle w:val="Lijst"/>
        <w:tabs>
          <w:tab w:val="left" w:pos="426"/>
          <w:tab w:val="left" w:pos="3544"/>
          <w:tab w:val="left" w:pos="6946"/>
        </w:tabs>
        <w:spacing w:line="276" w:lineRule="auto"/>
        <w:ind w:left="420" w:right="-595" w:hanging="420"/>
        <w:rPr>
          <w:rFonts w:ascii="Verdana" w:hAnsi="Verdana" w:cs="Arial"/>
          <w:sz w:val="22"/>
          <w:szCs w:val="22"/>
        </w:rPr>
      </w:pPr>
      <w:r w:rsidRPr="00B41EBA">
        <w:rPr>
          <w:rFonts w:ascii="Verdana" w:hAnsi="Verdana" w:cs="Arial"/>
          <w:sz w:val="22"/>
          <w:szCs w:val="22"/>
        </w:rPr>
        <w:t xml:space="preserve">2c. </w:t>
      </w:r>
      <w:r w:rsidRPr="00B41EBA">
        <w:rPr>
          <w:rFonts w:ascii="Verdana" w:hAnsi="Verdana" w:cs="Arial"/>
          <w:sz w:val="22"/>
          <w:szCs w:val="22"/>
        </w:rPr>
        <w:tab/>
        <w:t>Waar vindt het project plaats?</w:t>
      </w:r>
    </w:p>
    <w:p w14:paraId="38062D2E" w14:textId="77777777" w:rsidR="00B41EBA" w:rsidRPr="00B41EBA" w:rsidRDefault="00B41EBA" w:rsidP="00B41EBA">
      <w:pPr>
        <w:pStyle w:val="Lijst"/>
        <w:tabs>
          <w:tab w:val="left" w:pos="426"/>
          <w:tab w:val="left" w:pos="3544"/>
          <w:tab w:val="left" w:pos="6946"/>
        </w:tabs>
        <w:spacing w:line="276" w:lineRule="auto"/>
        <w:ind w:left="420" w:right="-595" w:hanging="420"/>
        <w:rPr>
          <w:rFonts w:ascii="Verdana" w:hAnsi="Verdana" w:cs="Arial"/>
          <w:b/>
          <w:sz w:val="22"/>
          <w:szCs w:val="22"/>
        </w:rPr>
      </w:pPr>
    </w:p>
    <w:p w14:paraId="6000112E" w14:textId="77777777" w:rsidR="00B41EBA" w:rsidRPr="00B41EBA" w:rsidRDefault="00B41EBA" w:rsidP="00B41EBA">
      <w:pPr>
        <w:pStyle w:val="Lijst"/>
        <w:tabs>
          <w:tab w:val="left" w:pos="426"/>
          <w:tab w:val="left" w:pos="3544"/>
          <w:tab w:val="left" w:pos="6946"/>
        </w:tabs>
        <w:spacing w:line="276" w:lineRule="auto"/>
        <w:ind w:left="420" w:right="-595" w:hanging="420"/>
        <w:rPr>
          <w:rFonts w:ascii="Verdana" w:hAnsi="Verdana" w:cs="Arial"/>
          <w:sz w:val="22"/>
          <w:szCs w:val="22"/>
        </w:rPr>
      </w:pPr>
      <w:r w:rsidRPr="00B41EBA">
        <w:rPr>
          <w:rFonts w:ascii="Verdana" w:hAnsi="Verdana" w:cs="Arial"/>
          <w:b/>
          <w:sz w:val="22"/>
          <w:szCs w:val="22"/>
        </w:rPr>
        <w:fldChar w:fldCharType="begin">
          <w:ffData>
            <w:name w:val="Text2"/>
            <w:enabled/>
            <w:calcOnExit w:val="0"/>
            <w:textInput/>
          </w:ffData>
        </w:fldChar>
      </w:r>
      <w:r w:rsidRPr="00B41EBA">
        <w:rPr>
          <w:rFonts w:ascii="Verdana" w:hAnsi="Verdana" w:cs="Arial"/>
          <w:b/>
          <w:sz w:val="22"/>
          <w:szCs w:val="22"/>
        </w:rPr>
        <w:instrText xml:space="preserve"> FORMTEXT </w:instrText>
      </w:r>
      <w:r w:rsidRPr="00B41EBA">
        <w:rPr>
          <w:rFonts w:ascii="Verdana" w:hAnsi="Verdana" w:cs="Arial"/>
          <w:b/>
          <w:sz w:val="22"/>
          <w:szCs w:val="22"/>
        </w:rPr>
      </w:r>
      <w:r w:rsidRPr="00B41EBA">
        <w:rPr>
          <w:rFonts w:ascii="Verdana" w:hAnsi="Verdana" w:cs="Arial"/>
          <w:b/>
          <w:sz w:val="22"/>
          <w:szCs w:val="22"/>
        </w:rPr>
        <w:fldChar w:fldCharType="separate"/>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sz w:val="22"/>
          <w:szCs w:val="22"/>
        </w:rPr>
        <w:fldChar w:fldCharType="end"/>
      </w:r>
    </w:p>
    <w:p w14:paraId="7D9FF8E2" w14:textId="77777777" w:rsidR="00B41EBA" w:rsidRPr="00B41EBA" w:rsidRDefault="00B41EBA" w:rsidP="00B41EBA">
      <w:pPr>
        <w:pStyle w:val="Lijst"/>
        <w:tabs>
          <w:tab w:val="left" w:pos="3544"/>
          <w:tab w:val="left" w:pos="3828"/>
          <w:tab w:val="left" w:pos="6946"/>
        </w:tabs>
        <w:spacing w:line="276" w:lineRule="auto"/>
        <w:ind w:right="-595"/>
        <w:rPr>
          <w:rFonts w:ascii="Verdana" w:hAnsi="Verdana" w:cs="Arial"/>
          <w:sz w:val="22"/>
          <w:szCs w:val="22"/>
        </w:rPr>
      </w:pPr>
      <w:r w:rsidRPr="00B41EBA">
        <w:rPr>
          <w:rFonts w:ascii="Verdana" w:hAnsi="Verdana" w:cs="Arial"/>
          <w:sz w:val="22"/>
          <w:szCs w:val="22"/>
        </w:rPr>
        <w:tab/>
      </w:r>
      <w:r w:rsidRPr="00B41EBA">
        <w:rPr>
          <w:rFonts w:ascii="Verdana" w:hAnsi="Verdana" w:cs="Arial"/>
          <w:sz w:val="22"/>
          <w:szCs w:val="22"/>
        </w:rPr>
        <w:tab/>
      </w:r>
      <w:r w:rsidRPr="00B41EBA">
        <w:rPr>
          <w:rFonts w:ascii="Verdana" w:hAnsi="Verdana" w:cs="Arial"/>
          <w:sz w:val="22"/>
          <w:szCs w:val="22"/>
        </w:rPr>
        <w:tab/>
      </w:r>
    </w:p>
    <w:p w14:paraId="7D1BFADF" w14:textId="4E893AF1" w:rsidR="00B41EBA" w:rsidRPr="00B41EBA" w:rsidRDefault="00B41EBA" w:rsidP="00B41EBA">
      <w:pPr>
        <w:pStyle w:val="Lijst"/>
        <w:tabs>
          <w:tab w:val="left" w:pos="426"/>
          <w:tab w:val="left" w:pos="3544"/>
          <w:tab w:val="left" w:pos="6237"/>
        </w:tabs>
        <w:spacing w:line="276" w:lineRule="auto"/>
        <w:ind w:left="0" w:right="-595" w:firstLine="0"/>
        <w:rPr>
          <w:rFonts w:ascii="Verdana" w:hAnsi="Verdana" w:cs="Arial"/>
          <w:sz w:val="22"/>
          <w:szCs w:val="22"/>
        </w:rPr>
      </w:pPr>
      <w:r w:rsidRPr="00B41EBA">
        <w:rPr>
          <w:rFonts w:ascii="Verdana" w:hAnsi="Verdana" w:cs="Arial"/>
          <w:sz w:val="22"/>
          <w:szCs w:val="22"/>
        </w:rPr>
        <w:t>2d.</w:t>
      </w:r>
      <w:r w:rsidRPr="00B41EBA">
        <w:rPr>
          <w:rFonts w:ascii="Verdana" w:hAnsi="Verdana" w:cs="Arial"/>
          <w:sz w:val="22"/>
          <w:szCs w:val="22"/>
        </w:rPr>
        <w:tab/>
        <w:t>Geef een beschrijving van wat het project inhoud</w:t>
      </w:r>
      <w:r w:rsidR="00A8103F">
        <w:rPr>
          <w:rFonts w:ascii="Verdana" w:hAnsi="Verdana" w:cs="Arial"/>
          <w:sz w:val="22"/>
          <w:szCs w:val="22"/>
        </w:rPr>
        <w:t>t</w:t>
      </w:r>
      <w:r w:rsidRPr="00B41EBA">
        <w:rPr>
          <w:rFonts w:ascii="Verdana" w:hAnsi="Verdana" w:cs="Arial"/>
          <w:sz w:val="22"/>
          <w:szCs w:val="22"/>
        </w:rPr>
        <w:t xml:space="preserve"> en wat de meerwaarde is.</w:t>
      </w:r>
    </w:p>
    <w:p w14:paraId="3574381F" w14:textId="77777777" w:rsidR="00B41EBA" w:rsidRPr="00B41EBA" w:rsidRDefault="00B41EBA" w:rsidP="00B41EBA">
      <w:pPr>
        <w:pStyle w:val="Lijst"/>
        <w:tabs>
          <w:tab w:val="left" w:pos="426"/>
          <w:tab w:val="left" w:pos="3261"/>
          <w:tab w:val="left" w:pos="3544"/>
        </w:tabs>
        <w:spacing w:line="276" w:lineRule="auto"/>
        <w:ind w:left="0" w:right="-595" w:firstLine="0"/>
        <w:rPr>
          <w:rFonts w:ascii="Verdana" w:hAnsi="Verdana" w:cs="Arial"/>
          <w:b/>
          <w:sz w:val="22"/>
          <w:szCs w:val="22"/>
        </w:rPr>
      </w:pPr>
    </w:p>
    <w:p w14:paraId="4699C185" w14:textId="77777777" w:rsidR="00B41EBA" w:rsidRPr="00B41EBA" w:rsidRDefault="00B41EBA" w:rsidP="00B41EBA">
      <w:pPr>
        <w:pStyle w:val="Lijst"/>
        <w:tabs>
          <w:tab w:val="left" w:pos="426"/>
          <w:tab w:val="left" w:pos="3261"/>
          <w:tab w:val="left" w:pos="3544"/>
        </w:tabs>
        <w:spacing w:line="276" w:lineRule="auto"/>
        <w:ind w:left="0" w:right="-595" w:firstLine="0"/>
        <w:rPr>
          <w:rFonts w:ascii="Verdana" w:hAnsi="Verdana" w:cs="Arial"/>
          <w:sz w:val="22"/>
          <w:szCs w:val="22"/>
        </w:rPr>
      </w:pPr>
      <w:r w:rsidRPr="00B41EBA">
        <w:rPr>
          <w:rFonts w:ascii="Verdana" w:hAnsi="Verdana" w:cs="Arial"/>
          <w:b/>
          <w:sz w:val="22"/>
          <w:szCs w:val="22"/>
        </w:rPr>
        <w:fldChar w:fldCharType="begin">
          <w:ffData>
            <w:name w:val=""/>
            <w:enabled/>
            <w:calcOnExit w:val="0"/>
            <w:textInput/>
          </w:ffData>
        </w:fldChar>
      </w:r>
      <w:r w:rsidRPr="00B41EBA">
        <w:rPr>
          <w:rFonts w:ascii="Verdana" w:hAnsi="Verdana" w:cs="Arial"/>
          <w:b/>
          <w:sz w:val="22"/>
          <w:szCs w:val="22"/>
        </w:rPr>
        <w:instrText xml:space="preserve"> FORMTEXT </w:instrText>
      </w:r>
      <w:r w:rsidRPr="00B41EBA">
        <w:rPr>
          <w:rFonts w:ascii="Verdana" w:hAnsi="Verdana" w:cs="Arial"/>
          <w:b/>
          <w:sz w:val="22"/>
          <w:szCs w:val="22"/>
        </w:rPr>
      </w:r>
      <w:r w:rsidRPr="00B41EBA">
        <w:rPr>
          <w:rFonts w:ascii="Verdana" w:hAnsi="Verdana" w:cs="Arial"/>
          <w:b/>
          <w:sz w:val="22"/>
          <w:szCs w:val="22"/>
        </w:rPr>
        <w:fldChar w:fldCharType="separate"/>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sz w:val="22"/>
          <w:szCs w:val="22"/>
        </w:rPr>
        <w:fldChar w:fldCharType="end"/>
      </w:r>
    </w:p>
    <w:p w14:paraId="13A1F75E" w14:textId="77777777" w:rsidR="00B41EBA" w:rsidRPr="00B41EBA" w:rsidRDefault="00B41EBA" w:rsidP="00B41EBA">
      <w:pPr>
        <w:pStyle w:val="Lijst"/>
        <w:tabs>
          <w:tab w:val="left" w:pos="426"/>
          <w:tab w:val="left" w:pos="3544"/>
          <w:tab w:val="left" w:pos="6237"/>
        </w:tabs>
        <w:spacing w:line="276" w:lineRule="auto"/>
        <w:ind w:left="0" w:right="-595" w:firstLine="0"/>
        <w:rPr>
          <w:rFonts w:ascii="Verdana" w:hAnsi="Verdana" w:cs="Arial"/>
          <w:sz w:val="22"/>
          <w:szCs w:val="22"/>
        </w:rPr>
      </w:pPr>
    </w:p>
    <w:p w14:paraId="479B81C7" w14:textId="77777777" w:rsidR="00B41EBA" w:rsidRPr="00B41EBA" w:rsidRDefault="00B41EBA" w:rsidP="00B41EBA">
      <w:pPr>
        <w:pStyle w:val="Lijst"/>
        <w:tabs>
          <w:tab w:val="left" w:pos="426"/>
          <w:tab w:val="left" w:pos="3544"/>
          <w:tab w:val="left" w:pos="6237"/>
        </w:tabs>
        <w:spacing w:line="276" w:lineRule="auto"/>
        <w:ind w:left="0" w:right="-595" w:firstLine="0"/>
        <w:rPr>
          <w:rFonts w:ascii="Verdana" w:hAnsi="Verdana" w:cs="Arial"/>
          <w:sz w:val="22"/>
          <w:szCs w:val="22"/>
        </w:rPr>
      </w:pPr>
      <w:r w:rsidRPr="00B41EBA">
        <w:rPr>
          <w:rFonts w:ascii="Verdana" w:hAnsi="Verdana" w:cs="Arial"/>
          <w:sz w:val="22"/>
          <w:szCs w:val="22"/>
        </w:rPr>
        <w:t xml:space="preserve">2e. </w:t>
      </w:r>
      <w:r w:rsidRPr="00B41EBA">
        <w:rPr>
          <w:rFonts w:ascii="Verdana" w:hAnsi="Verdana" w:cs="Arial"/>
          <w:sz w:val="22"/>
          <w:szCs w:val="22"/>
        </w:rPr>
        <w:tab/>
        <w:t>Geef een beschrijving wat u met dit project wilt bereiken (beoogde resultaat).</w:t>
      </w:r>
    </w:p>
    <w:p w14:paraId="33CE84B6" w14:textId="77777777" w:rsidR="00B41EBA" w:rsidRPr="00B41EBA" w:rsidRDefault="00B41EBA" w:rsidP="00B41EBA">
      <w:pPr>
        <w:pStyle w:val="Lijst"/>
        <w:tabs>
          <w:tab w:val="left" w:pos="426"/>
          <w:tab w:val="left" w:pos="3544"/>
          <w:tab w:val="left" w:pos="6237"/>
        </w:tabs>
        <w:spacing w:line="276" w:lineRule="auto"/>
        <w:ind w:left="0" w:right="-595" w:firstLine="0"/>
        <w:rPr>
          <w:rFonts w:ascii="Verdana" w:hAnsi="Verdana" w:cs="Arial"/>
          <w:sz w:val="22"/>
          <w:szCs w:val="22"/>
        </w:rPr>
      </w:pPr>
    </w:p>
    <w:p w14:paraId="14C616A8" w14:textId="77777777" w:rsidR="00B41EBA" w:rsidRPr="00B41EBA" w:rsidRDefault="00B41EBA" w:rsidP="00B41EBA">
      <w:pPr>
        <w:pStyle w:val="Lijst"/>
        <w:tabs>
          <w:tab w:val="left" w:pos="426"/>
          <w:tab w:val="left" w:pos="3261"/>
          <w:tab w:val="left" w:pos="3544"/>
        </w:tabs>
        <w:spacing w:line="276" w:lineRule="auto"/>
        <w:ind w:left="0" w:right="-595" w:firstLine="0"/>
        <w:rPr>
          <w:rFonts w:ascii="Verdana" w:hAnsi="Verdana" w:cs="Arial"/>
          <w:b/>
          <w:sz w:val="22"/>
          <w:szCs w:val="22"/>
        </w:rPr>
      </w:pPr>
      <w:r w:rsidRPr="00B41EBA">
        <w:rPr>
          <w:rFonts w:ascii="Verdana" w:hAnsi="Verdana" w:cs="Arial"/>
          <w:b/>
          <w:sz w:val="22"/>
          <w:szCs w:val="22"/>
        </w:rPr>
        <w:fldChar w:fldCharType="begin">
          <w:ffData>
            <w:name w:val=""/>
            <w:enabled/>
            <w:calcOnExit w:val="0"/>
            <w:textInput/>
          </w:ffData>
        </w:fldChar>
      </w:r>
      <w:r w:rsidRPr="00B41EBA">
        <w:rPr>
          <w:rFonts w:ascii="Verdana" w:hAnsi="Verdana" w:cs="Arial"/>
          <w:b/>
          <w:sz w:val="22"/>
          <w:szCs w:val="22"/>
        </w:rPr>
        <w:instrText xml:space="preserve"> FORMTEXT </w:instrText>
      </w:r>
      <w:r w:rsidRPr="00B41EBA">
        <w:rPr>
          <w:rFonts w:ascii="Verdana" w:hAnsi="Verdana" w:cs="Arial"/>
          <w:b/>
          <w:sz w:val="22"/>
          <w:szCs w:val="22"/>
        </w:rPr>
      </w:r>
      <w:r w:rsidRPr="00B41EBA">
        <w:rPr>
          <w:rFonts w:ascii="Verdana" w:hAnsi="Verdana" w:cs="Arial"/>
          <w:b/>
          <w:sz w:val="22"/>
          <w:szCs w:val="22"/>
        </w:rPr>
        <w:fldChar w:fldCharType="separate"/>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sz w:val="22"/>
          <w:szCs w:val="22"/>
        </w:rPr>
        <w:fldChar w:fldCharType="end"/>
      </w:r>
    </w:p>
    <w:p w14:paraId="0E5FEB06" w14:textId="77777777" w:rsidR="00B41EBA" w:rsidRPr="00B41EBA" w:rsidRDefault="00B41EBA" w:rsidP="00B41EBA">
      <w:pPr>
        <w:pStyle w:val="Lijst"/>
        <w:tabs>
          <w:tab w:val="left" w:pos="426"/>
          <w:tab w:val="left" w:pos="3261"/>
          <w:tab w:val="left" w:pos="3544"/>
        </w:tabs>
        <w:spacing w:line="276" w:lineRule="auto"/>
        <w:ind w:left="0" w:right="-595" w:firstLine="0"/>
        <w:rPr>
          <w:rFonts w:ascii="Verdana" w:hAnsi="Verdana" w:cs="Arial"/>
          <w:sz w:val="22"/>
          <w:szCs w:val="22"/>
        </w:rPr>
      </w:pPr>
    </w:p>
    <w:p w14:paraId="10C7FD4E" w14:textId="77777777" w:rsidR="00B41EBA" w:rsidRDefault="00B41EBA" w:rsidP="00B41EBA">
      <w:pPr>
        <w:pStyle w:val="Lijst"/>
        <w:tabs>
          <w:tab w:val="left" w:pos="426"/>
          <w:tab w:val="left" w:pos="3261"/>
          <w:tab w:val="left" w:pos="3544"/>
        </w:tabs>
        <w:spacing w:line="276" w:lineRule="auto"/>
        <w:ind w:left="0" w:right="-595" w:firstLine="0"/>
        <w:rPr>
          <w:rFonts w:ascii="Verdana" w:hAnsi="Verdana" w:cs="Arial"/>
          <w:sz w:val="22"/>
          <w:szCs w:val="22"/>
        </w:rPr>
      </w:pPr>
    </w:p>
    <w:p w14:paraId="634D4EAF" w14:textId="77777777" w:rsidR="00B41EBA" w:rsidRPr="00B41EBA" w:rsidRDefault="00B41EBA" w:rsidP="00B41EBA">
      <w:pPr>
        <w:pStyle w:val="Lijst"/>
        <w:tabs>
          <w:tab w:val="left" w:pos="426"/>
          <w:tab w:val="left" w:pos="3261"/>
          <w:tab w:val="left" w:pos="3544"/>
        </w:tabs>
        <w:spacing w:line="276" w:lineRule="auto"/>
        <w:ind w:left="0" w:right="-595" w:firstLine="0"/>
        <w:rPr>
          <w:rFonts w:ascii="Verdana" w:hAnsi="Verdana" w:cs="Arial"/>
          <w:sz w:val="22"/>
          <w:szCs w:val="22"/>
        </w:rPr>
      </w:pPr>
      <w:r>
        <w:rPr>
          <w:rFonts w:ascii="Verdana" w:hAnsi="Verdana" w:cs="Arial"/>
          <w:sz w:val="22"/>
          <w:szCs w:val="22"/>
        </w:rPr>
        <w:lastRenderedPageBreak/>
        <w:t xml:space="preserve">2f. </w:t>
      </w:r>
      <w:r w:rsidRPr="00B41EBA">
        <w:rPr>
          <w:rFonts w:ascii="Verdana" w:hAnsi="Verdana" w:cs="Arial"/>
          <w:sz w:val="22"/>
          <w:szCs w:val="22"/>
        </w:rPr>
        <w:t>Geef aan wie verantwoordelijk zijn voor de organisatie en uitvoering van het project.</w:t>
      </w:r>
    </w:p>
    <w:p w14:paraId="27D07601" w14:textId="77777777" w:rsidR="00B41EBA" w:rsidRPr="00B41EBA" w:rsidRDefault="00B41EBA" w:rsidP="00B41EBA">
      <w:pPr>
        <w:pStyle w:val="Lijst"/>
        <w:tabs>
          <w:tab w:val="left" w:pos="426"/>
          <w:tab w:val="left" w:pos="3261"/>
          <w:tab w:val="left" w:pos="3544"/>
        </w:tabs>
        <w:spacing w:line="276" w:lineRule="auto"/>
        <w:ind w:left="0" w:right="-595" w:firstLine="0"/>
        <w:rPr>
          <w:rFonts w:ascii="Verdana" w:hAnsi="Verdana" w:cs="Arial"/>
          <w:sz w:val="22"/>
          <w:szCs w:val="22"/>
        </w:rPr>
      </w:pPr>
    </w:p>
    <w:p w14:paraId="034BC375" w14:textId="77777777" w:rsidR="00B41EBA" w:rsidRPr="00B41EBA" w:rsidRDefault="00B41EBA" w:rsidP="00B41EBA">
      <w:pPr>
        <w:pStyle w:val="Lijst"/>
        <w:tabs>
          <w:tab w:val="left" w:pos="426"/>
          <w:tab w:val="left" w:pos="3261"/>
          <w:tab w:val="left" w:pos="3544"/>
        </w:tabs>
        <w:spacing w:line="276" w:lineRule="auto"/>
        <w:ind w:left="0" w:right="-595" w:firstLine="0"/>
        <w:rPr>
          <w:rFonts w:ascii="Verdana" w:hAnsi="Verdana" w:cs="Arial"/>
          <w:b/>
          <w:sz w:val="22"/>
          <w:szCs w:val="22"/>
        </w:rPr>
      </w:pPr>
      <w:r w:rsidRPr="00B41EBA">
        <w:rPr>
          <w:rFonts w:ascii="Verdana" w:hAnsi="Verdana" w:cs="Arial"/>
          <w:b/>
          <w:sz w:val="22"/>
          <w:szCs w:val="22"/>
        </w:rPr>
        <w:fldChar w:fldCharType="begin">
          <w:ffData>
            <w:name w:val=""/>
            <w:enabled/>
            <w:calcOnExit w:val="0"/>
            <w:textInput/>
          </w:ffData>
        </w:fldChar>
      </w:r>
      <w:r w:rsidRPr="00B41EBA">
        <w:rPr>
          <w:rFonts w:ascii="Verdana" w:hAnsi="Verdana" w:cs="Arial"/>
          <w:b/>
          <w:sz w:val="22"/>
          <w:szCs w:val="22"/>
        </w:rPr>
        <w:instrText xml:space="preserve"> FORMTEXT </w:instrText>
      </w:r>
      <w:r w:rsidRPr="00B41EBA">
        <w:rPr>
          <w:rFonts w:ascii="Verdana" w:hAnsi="Verdana" w:cs="Arial"/>
          <w:b/>
          <w:sz w:val="22"/>
          <w:szCs w:val="22"/>
        </w:rPr>
      </w:r>
      <w:r w:rsidRPr="00B41EBA">
        <w:rPr>
          <w:rFonts w:ascii="Verdana" w:hAnsi="Verdana" w:cs="Arial"/>
          <w:b/>
          <w:sz w:val="22"/>
          <w:szCs w:val="22"/>
        </w:rPr>
        <w:fldChar w:fldCharType="separate"/>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sz w:val="22"/>
          <w:szCs w:val="22"/>
        </w:rPr>
        <w:fldChar w:fldCharType="end"/>
      </w:r>
    </w:p>
    <w:p w14:paraId="0C9610BC" w14:textId="77777777" w:rsidR="00B41EBA" w:rsidRPr="00B41EBA" w:rsidRDefault="00B41EBA" w:rsidP="00B41EBA">
      <w:pPr>
        <w:pStyle w:val="Lijst"/>
        <w:tabs>
          <w:tab w:val="left" w:pos="426"/>
          <w:tab w:val="left" w:pos="3261"/>
          <w:tab w:val="left" w:pos="3544"/>
        </w:tabs>
        <w:spacing w:line="276" w:lineRule="auto"/>
        <w:ind w:left="0" w:right="-595" w:firstLine="0"/>
        <w:rPr>
          <w:rFonts w:ascii="Verdana" w:hAnsi="Verdana" w:cs="Arial"/>
          <w:b/>
          <w:sz w:val="22"/>
          <w:szCs w:val="22"/>
        </w:rPr>
      </w:pPr>
    </w:p>
    <w:p w14:paraId="740CBCBC" w14:textId="77777777" w:rsidR="00B41EBA" w:rsidRPr="00B41EBA" w:rsidRDefault="00B41EBA" w:rsidP="00B41EBA">
      <w:pPr>
        <w:pStyle w:val="Lijst"/>
        <w:tabs>
          <w:tab w:val="left" w:pos="426"/>
          <w:tab w:val="left" w:pos="3544"/>
          <w:tab w:val="left" w:pos="6237"/>
        </w:tabs>
        <w:spacing w:line="276" w:lineRule="auto"/>
        <w:ind w:left="0" w:right="-595" w:firstLine="0"/>
        <w:rPr>
          <w:rFonts w:ascii="Verdana" w:hAnsi="Verdana" w:cs="Arial"/>
          <w:sz w:val="22"/>
          <w:szCs w:val="22"/>
        </w:rPr>
      </w:pPr>
      <w:r>
        <w:rPr>
          <w:rFonts w:ascii="Verdana" w:hAnsi="Verdana" w:cs="Arial"/>
          <w:sz w:val="22"/>
          <w:szCs w:val="22"/>
        </w:rPr>
        <w:t xml:space="preserve">2g. </w:t>
      </w:r>
      <w:r w:rsidRPr="00B41EBA">
        <w:rPr>
          <w:rFonts w:ascii="Verdana" w:hAnsi="Verdana" w:cs="Arial"/>
          <w:sz w:val="22"/>
          <w:szCs w:val="22"/>
        </w:rPr>
        <w:t>Geef een beschrijving voor wie het project bedoeld is (doelgroep).</w:t>
      </w:r>
    </w:p>
    <w:p w14:paraId="27B17139" w14:textId="77777777" w:rsidR="00B41EBA" w:rsidRPr="00B41EBA" w:rsidRDefault="00B41EBA" w:rsidP="00B41EBA">
      <w:pPr>
        <w:pStyle w:val="Lijst"/>
        <w:tabs>
          <w:tab w:val="left" w:pos="426"/>
          <w:tab w:val="left" w:pos="3544"/>
        </w:tabs>
        <w:spacing w:line="276" w:lineRule="auto"/>
        <w:ind w:left="0" w:right="-595" w:firstLine="0"/>
        <w:rPr>
          <w:rFonts w:ascii="Verdana" w:hAnsi="Verdana" w:cs="Arial"/>
          <w:b/>
          <w:sz w:val="22"/>
          <w:szCs w:val="22"/>
        </w:rPr>
      </w:pPr>
    </w:p>
    <w:p w14:paraId="5D5168DA" w14:textId="77777777" w:rsidR="00B41EBA" w:rsidRPr="00B41EBA" w:rsidRDefault="00B41EBA" w:rsidP="00B41EBA">
      <w:pPr>
        <w:pStyle w:val="Lijst"/>
        <w:tabs>
          <w:tab w:val="left" w:pos="426"/>
          <w:tab w:val="left" w:pos="3544"/>
        </w:tabs>
        <w:spacing w:line="276" w:lineRule="auto"/>
        <w:ind w:left="0" w:right="-595" w:firstLine="0"/>
        <w:rPr>
          <w:rFonts w:ascii="Verdana" w:hAnsi="Verdana" w:cs="Arial"/>
          <w:b/>
          <w:sz w:val="22"/>
          <w:szCs w:val="22"/>
        </w:rPr>
      </w:pPr>
      <w:r w:rsidRPr="00B41EBA">
        <w:rPr>
          <w:rFonts w:ascii="Verdana" w:hAnsi="Verdana" w:cs="Arial"/>
          <w:b/>
          <w:sz w:val="22"/>
          <w:szCs w:val="22"/>
        </w:rPr>
        <w:fldChar w:fldCharType="begin">
          <w:ffData>
            <w:name w:val="Text2"/>
            <w:enabled/>
            <w:calcOnExit w:val="0"/>
            <w:textInput/>
          </w:ffData>
        </w:fldChar>
      </w:r>
      <w:r w:rsidRPr="00B41EBA">
        <w:rPr>
          <w:rFonts w:ascii="Verdana" w:hAnsi="Verdana" w:cs="Arial"/>
          <w:b/>
          <w:sz w:val="22"/>
          <w:szCs w:val="22"/>
        </w:rPr>
        <w:instrText xml:space="preserve"> FORMTEXT </w:instrText>
      </w:r>
      <w:r w:rsidRPr="00B41EBA">
        <w:rPr>
          <w:rFonts w:ascii="Verdana" w:hAnsi="Verdana" w:cs="Arial"/>
          <w:b/>
          <w:sz w:val="22"/>
          <w:szCs w:val="22"/>
        </w:rPr>
      </w:r>
      <w:r w:rsidRPr="00B41EBA">
        <w:rPr>
          <w:rFonts w:ascii="Verdana" w:hAnsi="Verdana" w:cs="Arial"/>
          <w:b/>
          <w:sz w:val="22"/>
          <w:szCs w:val="22"/>
        </w:rPr>
        <w:fldChar w:fldCharType="separate"/>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sz w:val="22"/>
          <w:szCs w:val="22"/>
        </w:rPr>
        <w:fldChar w:fldCharType="end"/>
      </w:r>
    </w:p>
    <w:p w14:paraId="17306889" w14:textId="77777777" w:rsidR="00B41EBA" w:rsidRPr="00B41EBA" w:rsidRDefault="00B41EBA" w:rsidP="00B41EBA">
      <w:pPr>
        <w:pStyle w:val="Lijst"/>
        <w:keepLines/>
        <w:tabs>
          <w:tab w:val="left" w:pos="426"/>
          <w:tab w:val="left" w:pos="3544"/>
        </w:tabs>
        <w:spacing w:line="276" w:lineRule="auto"/>
        <w:ind w:left="284" w:right="-595" w:hanging="284"/>
        <w:rPr>
          <w:rFonts w:ascii="Verdana" w:hAnsi="Verdana" w:cs="Arial"/>
          <w:sz w:val="22"/>
          <w:szCs w:val="22"/>
        </w:rPr>
      </w:pPr>
    </w:p>
    <w:p w14:paraId="3727147B" w14:textId="77777777" w:rsidR="00B41EBA" w:rsidRPr="00B41EBA" w:rsidRDefault="00B41EBA" w:rsidP="00B41EBA">
      <w:pPr>
        <w:spacing w:line="276" w:lineRule="auto"/>
        <w:rPr>
          <w:rFonts w:ascii="Verdana" w:hAnsi="Verdana" w:cs="Arial"/>
          <w:sz w:val="22"/>
          <w:szCs w:val="22"/>
          <w:lang w:val="nl-NL"/>
        </w:rPr>
      </w:pPr>
      <w:r w:rsidRPr="00B41EBA">
        <w:rPr>
          <w:rFonts w:ascii="Verdana" w:hAnsi="Verdana" w:cs="Arial"/>
          <w:sz w:val="22"/>
          <w:szCs w:val="22"/>
          <w:lang w:val="nl-NL"/>
        </w:rPr>
        <w:t xml:space="preserve">2h. Toon het draagvlak van inwoners aan voor dit initiatief. Dit kan bijv. via </w:t>
      </w:r>
      <w:r w:rsidRPr="00B41EBA">
        <w:rPr>
          <w:rFonts w:ascii="Verdana" w:hAnsi="Verdana"/>
          <w:sz w:val="22"/>
          <w:szCs w:val="22"/>
          <w:lang w:val="nl-NL"/>
        </w:rPr>
        <w:t>een gepersonaliseerde enquête of handtekeningen die u toevoegt bij de aanvraag.</w:t>
      </w:r>
    </w:p>
    <w:p w14:paraId="71497BD0" w14:textId="77777777" w:rsidR="00B41EBA" w:rsidRPr="00B41EBA" w:rsidRDefault="00B41EBA" w:rsidP="00B41EBA">
      <w:pPr>
        <w:pStyle w:val="Lijst"/>
        <w:keepLines/>
        <w:tabs>
          <w:tab w:val="left" w:pos="426"/>
          <w:tab w:val="left" w:pos="3544"/>
        </w:tabs>
        <w:spacing w:line="276" w:lineRule="auto"/>
        <w:ind w:left="284" w:right="-595" w:hanging="284"/>
        <w:rPr>
          <w:rFonts w:ascii="Verdana" w:hAnsi="Verdana" w:cs="Arial"/>
          <w:sz w:val="22"/>
          <w:szCs w:val="22"/>
        </w:rPr>
      </w:pPr>
    </w:p>
    <w:p w14:paraId="2B1FBF31" w14:textId="77777777" w:rsidR="00B41EBA" w:rsidRPr="00B41EBA" w:rsidRDefault="00B41EBA" w:rsidP="00B41EBA">
      <w:pPr>
        <w:pStyle w:val="Lijst"/>
        <w:tabs>
          <w:tab w:val="left" w:pos="426"/>
          <w:tab w:val="left" w:pos="3261"/>
          <w:tab w:val="left" w:pos="3544"/>
        </w:tabs>
        <w:spacing w:line="276" w:lineRule="auto"/>
        <w:ind w:left="0" w:right="-595" w:firstLine="0"/>
        <w:rPr>
          <w:rFonts w:ascii="Verdana" w:hAnsi="Verdana" w:cs="Arial"/>
          <w:sz w:val="22"/>
          <w:szCs w:val="22"/>
        </w:rPr>
      </w:pPr>
      <w:r w:rsidRPr="00B41EBA">
        <w:rPr>
          <w:rFonts w:ascii="Verdana" w:hAnsi="Verdana" w:cs="Arial"/>
          <w:b/>
          <w:sz w:val="22"/>
          <w:szCs w:val="22"/>
        </w:rPr>
        <w:fldChar w:fldCharType="begin">
          <w:ffData>
            <w:name w:val=""/>
            <w:enabled/>
            <w:calcOnExit w:val="0"/>
            <w:textInput/>
          </w:ffData>
        </w:fldChar>
      </w:r>
      <w:r w:rsidRPr="00B41EBA">
        <w:rPr>
          <w:rFonts w:ascii="Verdana" w:hAnsi="Verdana" w:cs="Arial"/>
          <w:b/>
          <w:sz w:val="22"/>
          <w:szCs w:val="22"/>
        </w:rPr>
        <w:instrText xml:space="preserve"> FORMTEXT </w:instrText>
      </w:r>
      <w:r w:rsidRPr="00B41EBA">
        <w:rPr>
          <w:rFonts w:ascii="Verdana" w:hAnsi="Verdana" w:cs="Arial"/>
          <w:b/>
          <w:sz w:val="22"/>
          <w:szCs w:val="22"/>
        </w:rPr>
      </w:r>
      <w:r w:rsidRPr="00B41EBA">
        <w:rPr>
          <w:rFonts w:ascii="Verdana" w:hAnsi="Verdana" w:cs="Arial"/>
          <w:b/>
          <w:sz w:val="22"/>
          <w:szCs w:val="22"/>
        </w:rPr>
        <w:fldChar w:fldCharType="separate"/>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sz w:val="22"/>
          <w:szCs w:val="22"/>
        </w:rPr>
        <w:fldChar w:fldCharType="end"/>
      </w:r>
    </w:p>
    <w:p w14:paraId="7BF6928A" w14:textId="77777777" w:rsidR="00B41EBA" w:rsidRPr="00B41EBA" w:rsidRDefault="00B41EBA" w:rsidP="00B41EBA">
      <w:pPr>
        <w:pStyle w:val="Lijst"/>
        <w:keepLines/>
        <w:tabs>
          <w:tab w:val="left" w:pos="426"/>
          <w:tab w:val="left" w:pos="3544"/>
        </w:tabs>
        <w:spacing w:line="276" w:lineRule="auto"/>
        <w:ind w:left="284" w:right="-595" w:hanging="284"/>
        <w:rPr>
          <w:rFonts w:ascii="Verdana" w:hAnsi="Verdana" w:cs="Arial"/>
          <w:b/>
          <w:sz w:val="22"/>
          <w:szCs w:val="22"/>
        </w:rPr>
      </w:pPr>
    </w:p>
    <w:p w14:paraId="3D60ACDF" w14:textId="77777777" w:rsidR="00B41EBA" w:rsidRPr="00B41EBA" w:rsidRDefault="00B41EBA" w:rsidP="00B41EBA">
      <w:pPr>
        <w:pStyle w:val="Lijst"/>
        <w:keepLines/>
        <w:tabs>
          <w:tab w:val="left" w:pos="426"/>
          <w:tab w:val="left" w:pos="3544"/>
        </w:tabs>
        <w:spacing w:line="276" w:lineRule="auto"/>
        <w:ind w:left="284" w:right="-595" w:hanging="284"/>
        <w:rPr>
          <w:rFonts w:ascii="Verdana" w:hAnsi="Verdana" w:cs="Arial"/>
          <w:sz w:val="22"/>
          <w:szCs w:val="22"/>
        </w:rPr>
      </w:pPr>
      <w:r>
        <w:rPr>
          <w:rFonts w:ascii="Verdana" w:hAnsi="Verdana" w:cs="Arial"/>
          <w:sz w:val="22"/>
          <w:szCs w:val="22"/>
        </w:rPr>
        <w:t xml:space="preserve">2i. </w:t>
      </w:r>
      <w:r w:rsidRPr="00B41EBA">
        <w:rPr>
          <w:rFonts w:ascii="Verdana" w:hAnsi="Verdana" w:cs="Arial"/>
          <w:sz w:val="22"/>
          <w:szCs w:val="22"/>
        </w:rPr>
        <w:t>Geef aan hoe inwoners betrokken worden om aan het project mee te doen.</w:t>
      </w:r>
    </w:p>
    <w:p w14:paraId="40D4C0DA" w14:textId="77777777" w:rsidR="00B41EBA" w:rsidRPr="00B41EBA" w:rsidRDefault="00B41EBA" w:rsidP="00B41EBA">
      <w:pPr>
        <w:pStyle w:val="Lijst"/>
        <w:tabs>
          <w:tab w:val="left" w:pos="426"/>
          <w:tab w:val="left" w:pos="567"/>
          <w:tab w:val="left" w:pos="1418"/>
          <w:tab w:val="left" w:pos="3544"/>
          <w:tab w:val="left" w:pos="5387"/>
          <w:tab w:val="left" w:pos="8364"/>
        </w:tabs>
        <w:spacing w:line="276" w:lineRule="auto"/>
        <w:ind w:left="0" w:right="-595" w:firstLine="0"/>
        <w:rPr>
          <w:rFonts w:ascii="Verdana" w:hAnsi="Verdana" w:cs="Arial"/>
          <w:b/>
          <w:sz w:val="22"/>
          <w:szCs w:val="22"/>
        </w:rPr>
      </w:pPr>
    </w:p>
    <w:p w14:paraId="3CF73CDE" w14:textId="77777777" w:rsidR="00B41EBA" w:rsidRPr="00B41EBA" w:rsidRDefault="00B41EBA" w:rsidP="00B41EBA">
      <w:pPr>
        <w:pStyle w:val="Lijst"/>
        <w:tabs>
          <w:tab w:val="left" w:pos="426"/>
          <w:tab w:val="left" w:pos="567"/>
          <w:tab w:val="left" w:pos="1418"/>
          <w:tab w:val="left" w:pos="3544"/>
          <w:tab w:val="left" w:pos="5387"/>
          <w:tab w:val="left" w:pos="8364"/>
        </w:tabs>
        <w:spacing w:line="276" w:lineRule="auto"/>
        <w:ind w:left="0" w:right="-595" w:firstLine="0"/>
        <w:rPr>
          <w:rFonts w:ascii="Verdana" w:hAnsi="Verdana" w:cs="Arial"/>
          <w:sz w:val="22"/>
          <w:szCs w:val="22"/>
        </w:rPr>
      </w:pPr>
      <w:r w:rsidRPr="00B41EBA">
        <w:rPr>
          <w:rFonts w:ascii="Verdana" w:hAnsi="Verdana" w:cs="Arial"/>
          <w:b/>
          <w:sz w:val="22"/>
          <w:szCs w:val="22"/>
        </w:rPr>
        <w:fldChar w:fldCharType="begin">
          <w:ffData>
            <w:name w:val=""/>
            <w:enabled/>
            <w:calcOnExit w:val="0"/>
            <w:textInput/>
          </w:ffData>
        </w:fldChar>
      </w:r>
      <w:r w:rsidRPr="00B41EBA">
        <w:rPr>
          <w:rFonts w:ascii="Verdana" w:hAnsi="Verdana" w:cs="Arial"/>
          <w:b/>
          <w:sz w:val="22"/>
          <w:szCs w:val="22"/>
        </w:rPr>
        <w:instrText xml:space="preserve"> FORMTEXT </w:instrText>
      </w:r>
      <w:r w:rsidRPr="00B41EBA">
        <w:rPr>
          <w:rFonts w:ascii="Verdana" w:hAnsi="Verdana" w:cs="Arial"/>
          <w:b/>
          <w:sz w:val="22"/>
          <w:szCs w:val="22"/>
        </w:rPr>
      </w:r>
      <w:r w:rsidRPr="00B41EBA">
        <w:rPr>
          <w:rFonts w:ascii="Verdana" w:hAnsi="Verdana" w:cs="Arial"/>
          <w:b/>
          <w:sz w:val="22"/>
          <w:szCs w:val="22"/>
        </w:rPr>
        <w:fldChar w:fldCharType="separate"/>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sz w:val="22"/>
          <w:szCs w:val="22"/>
        </w:rPr>
        <w:fldChar w:fldCharType="end"/>
      </w:r>
      <w:r w:rsidRPr="00B41EBA">
        <w:rPr>
          <w:rFonts w:ascii="Verdana" w:hAnsi="Verdana" w:cs="Arial"/>
          <w:sz w:val="22"/>
          <w:szCs w:val="22"/>
        </w:rPr>
        <w:tab/>
      </w:r>
    </w:p>
    <w:p w14:paraId="73E6EA09" w14:textId="77777777" w:rsidR="00B41EBA" w:rsidRPr="00B41EBA" w:rsidRDefault="00B41EBA" w:rsidP="00B41EBA">
      <w:pPr>
        <w:pStyle w:val="Lijst"/>
        <w:tabs>
          <w:tab w:val="left" w:pos="426"/>
          <w:tab w:val="left" w:pos="3261"/>
          <w:tab w:val="left" w:pos="3544"/>
        </w:tabs>
        <w:spacing w:line="276" w:lineRule="auto"/>
        <w:ind w:left="0" w:right="-595" w:firstLine="0"/>
        <w:rPr>
          <w:rFonts w:ascii="Verdana" w:hAnsi="Verdana" w:cs="Arial"/>
          <w:sz w:val="22"/>
          <w:szCs w:val="22"/>
        </w:rPr>
      </w:pPr>
    </w:p>
    <w:p w14:paraId="7CAD4FDB" w14:textId="77777777" w:rsidR="00B41EBA" w:rsidRPr="00B41EBA" w:rsidRDefault="00B41EBA" w:rsidP="00B41EBA">
      <w:pPr>
        <w:pStyle w:val="Lijst"/>
        <w:tabs>
          <w:tab w:val="left" w:pos="426"/>
          <w:tab w:val="left" w:pos="567"/>
          <w:tab w:val="left" w:pos="1418"/>
          <w:tab w:val="left" w:pos="3544"/>
          <w:tab w:val="left" w:pos="5387"/>
          <w:tab w:val="left" w:pos="8364"/>
        </w:tabs>
        <w:spacing w:line="276" w:lineRule="auto"/>
        <w:ind w:left="0" w:right="-595" w:firstLine="0"/>
        <w:rPr>
          <w:rFonts w:ascii="Verdana" w:hAnsi="Verdana" w:cs="Arial"/>
          <w:sz w:val="22"/>
          <w:szCs w:val="22"/>
        </w:rPr>
      </w:pPr>
      <w:r w:rsidRPr="00B41EBA">
        <w:rPr>
          <w:rFonts w:ascii="Verdana" w:hAnsi="Verdana" w:cs="Arial"/>
          <w:sz w:val="22"/>
          <w:szCs w:val="22"/>
        </w:rPr>
        <w:t>2j. Geef aan met welke partijen in (of buiten) de wijk of het dorp u wilt samenwerken om het project te realiseren.</w:t>
      </w:r>
    </w:p>
    <w:p w14:paraId="1FDD76AD" w14:textId="77777777" w:rsidR="00B41EBA" w:rsidRPr="00B41EBA" w:rsidRDefault="00B41EBA" w:rsidP="00B41EBA">
      <w:pPr>
        <w:pStyle w:val="Lijst"/>
        <w:tabs>
          <w:tab w:val="left" w:pos="426"/>
          <w:tab w:val="left" w:pos="567"/>
          <w:tab w:val="left" w:pos="1418"/>
          <w:tab w:val="left" w:pos="3544"/>
          <w:tab w:val="left" w:pos="5387"/>
          <w:tab w:val="left" w:pos="8364"/>
        </w:tabs>
        <w:spacing w:line="276" w:lineRule="auto"/>
        <w:ind w:left="0" w:right="-595" w:firstLine="0"/>
        <w:rPr>
          <w:rFonts w:ascii="Verdana" w:hAnsi="Verdana" w:cs="Arial"/>
          <w:b/>
          <w:sz w:val="22"/>
          <w:szCs w:val="22"/>
        </w:rPr>
      </w:pPr>
    </w:p>
    <w:p w14:paraId="0E1E96E7" w14:textId="77777777" w:rsidR="00B41EBA" w:rsidRPr="00B41EBA" w:rsidRDefault="00B41EBA" w:rsidP="00B41EBA">
      <w:pPr>
        <w:pStyle w:val="Lijst"/>
        <w:tabs>
          <w:tab w:val="left" w:pos="426"/>
          <w:tab w:val="left" w:pos="567"/>
          <w:tab w:val="left" w:pos="1418"/>
          <w:tab w:val="left" w:pos="3544"/>
          <w:tab w:val="left" w:pos="5387"/>
          <w:tab w:val="left" w:pos="8364"/>
        </w:tabs>
        <w:spacing w:line="276" w:lineRule="auto"/>
        <w:ind w:left="0" w:right="-595" w:firstLine="0"/>
        <w:rPr>
          <w:rFonts w:ascii="Verdana" w:hAnsi="Verdana" w:cs="Arial"/>
          <w:sz w:val="22"/>
          <w:szCs w:val="22"/>
        </w:rPr>
      </w:pPr>
      <w:r w:rsidRPr="00B41EBA">
        <w:rPr>
          <w:rFonts w:ascii="Verdana" w:hAnsi="Verdana" w:cs="Arial"/>
          <w:b/>
          <w:sz w:val="22"/>
          <w:szCs w:val="22"/>
        </w:rPr>
        <w:fldChar w:fldCharType="begin">
          <w:ffData>
            <w:name w:val=""/>
            <w:enabled/>
            <w:calcOnExit w:val="0"/>
            <w:textInput/>
          </w:ffData>
        </w:fldChar>
      </w:r>
      <w:r w:rsidRPr="00B41EBA">
        <w:rPr>
          <w:rFonts w:ascii="Verdana" w:hAnsi="Verdana" w:cs="Arial"/>
          <w:b/>
          <w:sz w:val="22"/>
          <w:szCs w:val="22"/>
        </w:rPr>
        <w:instrText xml:space="preserve"> FORMTEXT </w:instrText>
      </w:r>
      <w:r w:rsidRPr="00B41EBA">
        <w:rPr>
          <w:rFonts w:ascii="Verdana" w:hAnsi="Verdana" w:cs="Arial"/>
          <w:b/>
          <w:sz w:val="22"/>
          <w:szCs w:val="22"/>
        </w:rPr>
      </w:r>
      <w:r w:rsidRPr="00B41EBA">
        <w:rPr>
          <w:rFonts w:ascii="Verdana" w:hAnsi="Verdana" w:cs="Arial"/>
          <w:b/>
          <w:sz w:val="22"/>
          <w:szCs w:val="22"/>
        </w:rPr>
        <w:fldChar w:fldCharType="separate"/>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sz w:val="22"/>
          <w:szCs w:val="22"/>
        </w:rPr>
        <w:fldChar w:fldCharType="end"/>
      </w:r>
      <w:r w:rsidRPr="00B41EBA">
        <w:rPr>
          <w:rFonts w:ascii="Verdana" w:hAnsi="Verdana" w:cs="Arial"/>
          <w:sz w:val="22"/>
          <w:szCs w:val="22"/>
        </w:rPr>
        <w:tab/>
      </w:r>
    </w:p>
    <w:p w14:paraId="468FDD68" w14:textId="77777777" w:rsidR="00B41EBA" w:rsidRPr="00B41EBA" w:rsidRDefault="00B41EBA" w:rsidP="00B41EBA">
      <w:pPr>
        <w:pStyle w:val="Lijst"/>
        <w:tabs>
          <w:tab w:val="left" w:pos="426"/>
          <w:tab w:val="left" w:pos="567"/>
          <w:tab w:val="left" w:pos="1418"/>
          <w:tab w:val="left" w:pos="3544"/>
          <w:tab w:val="left" w:pos="5387"/>
          <w:tab w:val="left" w:pos="8364"/>
        </w:tabs>
        <w:spacing w:line="276" w:lineRule="auto"/>
        <w:ind w:left="0" w:right="-595" w:firstLine="0"/>
        <w:rPr>
          <w:rFonts w:ascii="Verdana" w:hAnsi="Verdana" w:cs="Arial"/>
          <w:sz w:val="22"/>
          <w:szCs w:val="22"/>
        </w:rPr>
      </w:pPr>
    </w:p>
    <w:p w14:paraId="182DAF2F" w14:textId="77777777" w:rsidR="00B41EBA" w:rsidRPr="00B41EBA" w:rsidRDefault="00B41EBA" w:rsidP="00B41EBA">
      <w:pPr>
        <w:pStyle w:val="Lijst"/>
        <w:tabs>
          <w:tab w:val="left" w:pos="426"/>
          <w:tab w:val="left" w:pos="567"/>
          <w:tab w:val="left" w:pos="1418"/>
          <w:tab w:val="left" w:pos="3544"/>
          <w:tab w:val="left" w:pos="5387"/>
          <w:tab w:val="left" w:pos="8364"/>
        </w:tabs>
        <w:spacing w:line="276" w:lineRule="auto"/>
        <w:ind w:left="0" w:right="568" w:firstLine="0"/>
        <w:rPr>
          <w:rFonts w:ascii="Verdana" w:hAnsi="Verdana" w:cs="Arial"/>
          <w:sz w:val="22"/>
          <w:szCs w:val="22"/>
        </w:rPr>
      </w:pPr>
      <w:r>
        <w:rPr>
          <w:rFonts w:ascii="Verdana" w:hAnsi="Verdana" w:cs="Arial"/>
          <w:sz w:val="22"/>
          <w:szCs w:val="22"/>
        </w:rPr>
        <w:t xml:space="preserve">2k. </w:t>
      </w:r>
      <w:r w:rsidRPr="00B41EBA">
        <w:rPr>
          <w:rFonts w:ascii="Verdana" w:hAnsi="Verdana" w:cs="Arial"/>
          <w:sz w:val="22"/>
          <w:szCs w:val="22"/>
        </w:rPr>
        <w:t>G</w:t>
      </w:r>
      <w:r>
        <w:rPr>
          <w:rFonts w:ascii="Verdana" w:hAnsi="Verdana" w:cs="Arial"/>
          <w:sz w:val="22"/>
          <w:szCs w:val="22"/>
        </w:rPr>
        <w:t>eef aan van welke eigen inzet</w:t>
      </w:r>
      <w:r w:rsidRPr="00B41EBA">
        <w:rPr>
          <w:rFonts w:ascii="Verdana" w:hAnsi="Verdana" w:cs="Arial"/>
          <w:sz w:val="22"/>
          <w:szCs w:val="22"/>
        </w:rPr>
        <w:t xml:space="preserve"> sprake is (vrijwilligers, sponsoring</w:t>
      </w:r>
      <w:r>
        <w:rPr>
          <w:rFonts w:ascii="Verdana" w:hAnsi="Verdana" w:cs="Arial"/>
          <w:sz w:val="22"/>
          <w:szCs w:val="22"/>
        </w:rPr>
        <w:t xml:space="preserve">, </w:t>
      </w:r>
      <w:r w:rsidRPr="00B41EBA">
        <w:rPr>
          <w:rFonts w:ascii="Verdana" w:hAnsi="Verdana" w:cs="Arial"/>
          <w:sz w:val="22"/>
          <w:szCs w:val="22"/>
        </w:rPr>
        <w:t>etc.).</w:t>
      </w:r>
      <w:r w:rsidRPr="00B41EBA">
        <w:rPr>
          <w:rFonts w:ascii="Verdana" w:hAnsi="Verdana" w:cs="Arial"/>
          <w:sz w:val="22"/>
          <w:szCs w:val="22"/>
        </w:rPr>
        <w:tab/>
      </w:r>
    </w:p>
    <w:p w14:paraId="2BA64DBB" w14:textId="77777777" w:rsidR="00B41EBA" w:rsidRPr="00B41EBA" w:rsidRDefault="00B41EBA" w:rsidP="00B41EBA">
      <w:pPr>
        <w:pStyle w:val="Lijst"/>
        <w:tabs>
          <w:tab w:val="left" w:pos="426"/>
          <w:tab w:val="left" w:pos="3544"/>
        </w:tabs>
        <w:spacing w:line="276" w:lineRule="auto"/>
        <w:ind w:left="0" w:right="-595" w:firstLine="0"/>
        <w:rPr>
          <w:rFonts w:ascii="Verdana" w:hAnsi="Verdana" w:cs="Arial"/>
          <w:b/>
          <w:sz w:val="22"/>
          <w:szCs w:val="22"/>
        </w:rPr>
      </w:pPr>
      <w:r w:rsidRPr="00B41EBA">
        <w:rPr>
          <w:rFonts w:ascii="Verdana" w:hAnsi="Verdana" w:cs="Arial"/>
          <w:b/>
          <w:sz w:val="22"/>
          <w:szCs w:val="22"/>
        </w:rPr>
        <w:br/>
      </w:r>
      <w:r w:rsidRPr="00B41EBA">
        <w:rPr>
          <w:rFonts w:ascii="Verdana" w:hAnsi="Verdana" w:cs="Arial"/>
          <w:b/>
          <w:sz w:val="22"/>
          <w:szCs w:val="22"/>
        </w:rPr>
        <w:fldChar w:fldCharType="begin">
          <w:ffData>
            <w:name w:val="Text2"/>
            <w:enabled/>
            <w:calcOnExit w:val="0"/>
            <w:textInput/>
          </w:ffData>
        </w:fldChar>
      </w:r>
      <w:r w:rsidRPr="00B41EBA">
        <w:rPr>
          <w:rFonts w:ascii="Verdana" w:hAnsi="Verdana" w:cs="Arial"/>
          <w:b/>
          <w:sz w:val="22"/>
          <w:szCs w:val="22"/>
        </w:rPr>
        <w:instrText xml:space="preserve"> FORMTEXT </w:instrText>
      </w:r>
      <w:r w:rsidRPr="00B41EBA">
        <w:rPr>
          <w:rFonts w:ascii="Verdana" w:hAnsi="Verdana" w:cs="Arial"/>
          <w:b/>
          <w:sz w:val="22"/>
          <w:szCs w:val="22"/>
        </w:rPr>
      </w:r>
      <w:r w:rsidRPr="00B41EBA">
        <w:rPr>
          <w:rFonts w:ascii="Verdana" w:hAnsi="Verdana" w:cs="Arial"/>
          <w:b/>
          <w:sz w:val="22"/>
          <w:szCs w:val="22"/>
        </w:rPr>
        <w:fldChar w:fldCharType="separate"/>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sz w:val="22"/>
          <w:szCs w:val="22"/>
        </w:rPr>
        <w:fldChar w:fldCharType="end"/>
      </w:r>
    </w:p>
    <w:p w14:paraId="2600C67E" w14:textId="77777777" w:rsidR="00B41EBA" w:rsidRPr="00B41EBA" w:rsidRDefault="00B41EBA" w:rsidP="00B41EBA">
      <w:pPr>
        <w:pStyle w:val="Lijst"/>
        <w:tabs>
          <w:tab w:val="left" w:pos="426"/>
          <w:tab w:val="left" w:pos="567"/>
          <w:tab w:val="left" w:pos="1418"/>
          <w:tab w:val="left" w:pos="3544"/>
          <w:tab w:val="left" w:pos="5387"/>
          <w:tab w:val="left" w:pos="8364"/>
        </w:tabs>
        <w:spacing w:line="276" w:lineRule="auto"/>
        <w:ind w:left="0" w:right="-595" w:firstLine="0"/>
        <w:rPr>
          <w:rFonts w:ascii="Verdana" w:hAnsi="Verdana" w:cs="Arial"/>
          <w:sz w:val="22"/>
          <w:szCs w:val="22"/>
        </w:rPr>
      </w:pPr>
    </w:p>
    <w:p w14:paraId="06CB9529" w14:textId="77777777" w:rsidR="00B41EBA" w:rsidRPr="00B41EBA" w:rsidRDefault="00B41EBA" w:rsidP="00B41EBA">
      <w:pPr>
        <w:pStyle w:val="Lijst"/>
        <w:tabs>
          <w:tab w:val="left" w:pos="426"/>
          <w:tab w:val="left" w:pos="567"/>
          <w:tab w:val="left" w:pos="1418"/>
          <w:tab w:val="left" w:pos="3544"/>
          <w:tab w:val="left" w:pos="5387"/>
          <w:tab w:val="left" w:pos="8364"/>
        </w:tabs>
        <w:spacing w:line="276" w:lineRule="auto"/>
        <w:ind w:left="0" w:right="-595" w:firstLine="0"/>
        <w:rPr>
          <w:rFonts w:ascii="Verdana" w:hAnsi="Verdana" w:cs="Arial"/>
          <w:sz w:val="22"/>
          <w:szCs w:val="22"/>
        </w:rPr>
      </w:pPr>
      <w:r>
        <w:rPr>
          <w:rFonts w:ascii="Verdana" w:hAnsi="Verdana" w:cs="Arial"/>
          <w:sz w:val="22"/>
          <w:szCs w:val="22"/>
        </w:rPr>
        <w:t xml:space="preserve">2l. </w:t>
      </w:r>
      <w:r w:rsidRPr="00B41EBA">
        <w:rPr>
          <w:rFonts w:ascii="Verdana" w:hAnsi="Verdana" w:cs="Arial"/>
          <w:sz w:val="22"/>
          <w:szCs w:val="22"/>
        </w:rPr>
        <w:t>Geef aan waar u nog hulp bij nodig heeft voor het realiseren van uw project.</w:t>
      </w:r>
    </w:p>
    <w:p w14:paraId="4B260103" w14:textId="77777777" w:rsidR="00B41EBA" w:rsidRPr="00B41EBA" w:rsidRDefault="00B41EBA" w:rsidP="00B41EBA">
      <w:pPr>
        <w:pStyle w:val="Lijst"/>
        <w:tabs>
          <w:tab w:val="left" w:pos="426"/>
          <w:tab w:val="left" w:pos="567"/>
          <w:tab w:val="left" w:pos="1418"/>
          <w:tab w:val="left" w:pos="3544"/>
          <w:tab w:val="left" w:pos="5387"/>
          <w:tab w:val="left" w:pos="8364"/>
        </w:tabs>
        <w:spacing w:line="276" w:lineRule="auto"/>
        <w:ind w:left="0" w:right="-595" w:firstLine="0"/>
        <w:rPr>
          <w:rFonts w:ascii="Verdana" w:hAnsi="Verdana" w:cs="Arial"/>
          <w:sz w:val="22"/>
          <w:szCs w:val="22"/>
        </w:rPr>
      </w:pPr>
    </w:p>
    <w:p w14:paraId="0C01B5FF" w14:textId="77777777" w:rsidR="00B41EBA" w:rsidRPr="00B41EBA" w:rsidRDefault="00B41EBA" w:rsidP="00B41EBA">
      <w:pPr>
        <w:pStyle w:val="Lijst"/>
        <w:tabs>
          <w:tab w:val="left" w:pos="426"/>
          <w:tab w:val="left" w:pos="567"/>
          <w:tab w:val="left" w:pos="1418"/>
          <w:tab w:val="left" w:pos="3544"/>
          <w:tab w:val="left" w:pos="5387"/>
          <w:tab w:val="left" w:pos="8364"/>
        </w:tabs>
        <w:spacing w:line="276" w:lineRule="auto"/>
        <w:ind w:left="0" w:right="-595" w:firstLine="0"/>
        <w:rPr>
          <w:rFonts w:ascii="Verdana" w:hAnsi="Verdana" w:cs="Arial"/>
          <w:sz w:val="22"/>
          <w:szCs w:val="22"/>
        </w:rPr>
      </w:pPr>
      <w:r w:rsidRPr="00B41EBA">
        <w:rPr>
          <w:rFonts w:ascii="Verdana" w:hAnsi="Verdana" w:cs="Arial"/>
          <w:b/>
          <w:sz w:val="22"/>
          <w:szCs w:val="22"/>
        </w:rPr>
        <w:fldChar w:fldCharType="begin">
          <w:ffData>
            <w:name w:val=""/>
            <w:enabled/>
            <w:calcOnExit w:val="0"/>
            <w:textInput/>
          </w:ffData>
        </w:fldChar>
      </w:r>
      <w:r w:rsidRPr="00B41EBA">
        <w:rPr>
          <w:rFonts w:ascii="Verdana" w:hAnsi="Verdana" w:cs="Arial"/>
          <w:b/>
          <w:sz w:val="22"/>
          <w:szCs w:val="22"/>
        </w:rPr>
        <w:instrText xml:space="preserve"> FORMTEXT </w:instrText>
      </w:r>
      <w:r w:rsidRPr="00B41EBA">
        <w:rPr>
          <w:rFonts w:ascii="Verdana" w:hAnsi="Verdana" w:cs="Arial"/>
          <w:b/>
          <w:sz w:val="22"/>
          <w:szCs w:val="22"/>
        </w:rPr>
      </w:r>
      <w:r w:rsidRPr="00B41EBA">
        <w:rPr>
          <w:rFonts w:ascii="Verdana" w:hAnsi="Verdana" w:cs="Arial"/>
          <w:b/>
          <w:sz w:val="22"/>
          <w:szCs w:val="22"/>
        </w:rPr>
        <w:fldChar w:fldCharType="separate"/>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sz w:val="22"/>
          <w:szCs w:val="22"/>
        </w:rPr>
        <w:fldChar w:fldCharType="end"/>
      </w:r>
      <w:r w:rsidRPr="00B41EBA">
        <w:rPr>
          <w:rFonts w:ascii="Verdana" w:hAnsi="Verdana" w:cs="Arial"/>
          <w:sz w:val="22"/>
          <w:szCs w:val="22"/>
        </w:rPr>
        <w:tab/>
      </w:r>
    </w:p>
    <w:p w14:paraId="38AFAC50" w14:textId="77777777" w:rsidR="00B41EBA" w:rsidRPr="00B41EBA" w:rsidRDefault="00B41EBA" w:rsidP="00B41EBA">
      <w:pPr>
        <w:pStyle w:val="Lijst"/>
        <w:tabs>
          <w:tab w:val="left" w:pos="426"/>
          <w:tab w:val="left" w:pos="567"/>
          <w:tab w:val="left" w:pos="1418"/>
          <w:tab w:val="left" w:pos="3544"/>
          <w:tab w:val="left" w:pos="5387"/>
          <w:tab w:val="left" w:pos="8364"/>
        </w:tabs>
        <w:spacing w:line="276" w:lineRule="auto"/>
        <w:ind w:left="0" w:right="-595" w:firstLine="0"/>
        <w:rPr>
          <w:rFonts w:ascii="Verdana" w:hAnsi="Verdana" w:cs="Arial"/>
          <w:sz w:val="22"/>
          <w:szCs w:val="22"/>
        </w:rPr>
      </w:pPr>
    </w:p>
    <w:p w14:paraId="46724723" w14:textId="320224DA" w:rsidR="00B41EBA" w:rsidRPr="00B41EBA" w:rsidRDefault="00B41EBA" w:rsidP="00B41EBA">
      <w:pPr>
        <w:pStyle w:val="Lijst"/>
        <w:tabs>
          <w:tab w:val="left" w:pos="426"/>
          <w:tab w:val="left" w:pos="567"/>
          <w:tab w:val="left" w:pos="1418"/>
          <w:tab w:val="left" w:pos="3544"/>
          <w:tab w:val="left" w:pos="5387"/>
          <w:tab w:val="left" w:pos="8364"/>
        </w:tabs>
        <w:spacing w:line="276" w:lineRule="auto"/>
        <w:ind w:left="0" w:right="-595" w:firstLine="0"/>
        <w:rPr>
          <w:rFonts w:ascii="Verdana" w:hAnsi="Verdana" w:cs="Arial"/>
          <w:sz w:val="22"/>
          <w:szCs w:val="22"/>
        </w:rPr>
      </w:pPr>
      <w:r w:rsidRPr="00B41EBA">
        <w:rPr>
          <w:rFonts w:ascii="Verdana" w:hAnsi="Verdana" w:cs="Arial"/>
          <w:sz w:val="22"/>
          <w:szCs w:val="22"/>
        </w:rPr>
        <w:t>2m.</w:t>
      </w:r>
      <w:r w:rsidRPr="00B41EBA">
        <w:rPr>
          <w:rFonts w:ascii="Verdana" w:hAnsi="Verdana" w:cs="Arial"/>
          <w:sz w:val="22"/>
          <w:szCs w:val="22"/>
        </w:rPr>
        <w:tab/>
      </w:r>
      <w:r>
        <w:rPr>
          <w:rFonts w:ascii="Verdana" w:hAnsi="Verdana" w:cs="Arial"/>
          <w:sz w:val="22"/>
          <w:szCs w:val="22"/>
        </w:rPr>
        <w:t xml:space="preserve"> </w:t>
      </w:r>
      <w:r w:rsidRPr="00B41EBA">
        <w:rPr>
          <w:rFonts w:ascii="Verdana" w:hAnsi="Verdana" w:cs="Arial"/>
          <w:sz w:val="22"/>
          <w:szCs w:val="22"/>
        </w:rPr>
        <w:t xml:space="preserve">Geef aan hoe het project in de toekomst </w:t>
      </w:r>
      <w:r w:rsidR="00A8103F">
        <w:rPr>
          <w:rFonts w:ascii="Verdana" w:hAnsi="Verdana" w:cs="Arial"/>
          <w:sz w:val="22"/>
          <w:szCs w:val="22"/>
        </w:rPr>
        <w:t xml:space="preserve">ook </w:t>
      </w:r>
      <w:r w:rsidRPr="00B41EBA">
        <w:rPr>
          <w:rFonts w:ascii="Verdana" w:hAnsi="Verdana" w:cs="Arial"/>
          <w:sz w:val="22"/>
          <w:szCs w:val="22"/>
        </w:rPr>
        <w:t>zonder gemeentelijke subsidie verder kan gaan (</w:t>
      </w:r>
      <w:r w:rsidR="00A8103F">
        <w:rPr>
          <w:rFonts w:ascii="Verdana" w:hAnsi="Verdana" w:cs="Arial"/>
          <w:sz w:val="22"/>
          <w:szCs w:val="22"/>
        </w:rPr>
        <w:t>denk aan cofinanciering, sponsoren, fondsen aanschrijven</w:t>
      </w:r>
      <w:r w:rsidRPr="00B41EBA">
        <w:rPr>
          <w:rFonts w:ascii="Verdana" w:hAnsi="Verdana" w:cs="Arial"/>
          <w:sz w:val="22"/>
          <w:szCs w:val="22"/>
        </w:rPr>
        <w:t>).</w:t>
      </w:r>
    </w:p>
    <w:p w14:paraId="291FEDE5" w14:textId="77777777" w:rsidR="00B41EBA" w:rsidRPr="00B41EBA" w:rsidRDefault="00B41EBA" w:rsidP="00B41EBA">
      <w:pPr>
        <w:pStyle w:val="Lijst"/>
        <w:tabs>
          <w:tab w:val="left" w:pos="426"/>
          <w:tab w:val="left" w:pos="567"/>
          <w:tab w:val="left" w:pos="1418"/>
          <w:tab w:val="left" w:pos="3544"/>
          <w:tab w:val="left" w:pos="5387"/>
          <w:tab w:val="left" w:pos="8364"/>
        </w:tabs>
        <w:spacing w:line="276" w:lineRule="auto"/>
        <w:ind w:left="0" w:right="-595" w:firstLine="0"/>
        <w:rPr>
          <w:rFonts w:ascii="Verdana" w:hAnsi="Verdana" w:cs="Arial"/>
          <w:b/>
          <w:sz w:val="22"/>
          <w:szCs w:val="22"/>
        </w:rPr>
      </w:pPr>
    </w:p>
    <w:p w14:paraId="48F63E69" w14:textId="77777777" w:rsidR="00B41EBA" w:rsidRPr="00B41EBA" w:rsidRDefault="00B41EBA" w:rsidP="00B41EBA">
      <w:pPr>
        <w:pStyle w:val="Lijst"/>
        <w:tabs>
          <w:tab w:val="left" w:pos="426"/>
          <w:tab w:val="left" w:pos="567"/>
          <w:tab w:val="left" w:pos="1418"/>
          <w:tab w:val="left" w:pos="3544"/>
          <w:tab w:val="left" w:pos="5387"/>
          <w:tab w:val="left" w:pos="8364"/>
        </w:tabs>
        <w:spacing w:line="276" w:lineRule="auto"/>
        <w:ind w:left="0" w:right="-595" w:firstLine="0"/>
        <w:rPr>
          <w:rFonts w:ascii="Verdana" w:hAnsi="Verdana" w:cs="Arial"/>
          <w:sz w:val="22"/>
          <w:szCs w:val="22"/>
        </w:rPr>
      </w:pPr>
      <w:r w:rsidRPr="00B41EBA">
        <w:rPr>
          <w:rFonts w:ascii="Verdana" w:hAnsi="Verdana" w:cs="Arial"/>
          <w:b/>
          <w:sz w:val="22"/>
          <w:szCs w:val="22"/>
        </w:rPr>
        <w:fldChar w:fldCharType="begin">
          <w:ffData>
            <w:name w:val=""/>
            <w:enabled/>
            <w:calcOnExit w:val="0"/>
            <w:textInput/>
          </w:ffData>
        </w:fldChar>
      </w:r>
      <w:r w:rsidRPr="00B41EBA">
        <w:rPr>
          <w:rFonts w:ascii="Verdana" w:hAnsi="Verdana" w:cs="Arial"/>
          <w:b/>
          <w:sz w:val="22"/>
          <w:szCs w:val="22"/>
        </w:rPr>
        <w:instrText xml:space="preserve"> FORMTEXT </w:instrText>
      </w:r>
      <w:r w:rsidRPr="00B41EBA">
        <w:rPr>
          <w:rFonts w:ascii="Verdana" w:hAnsi="Verdana" w:cs="Arial"/>
          <w:b/>
          <w:sz w:val="22"/>
          <w:szCs w:val="22"/>
        </w:rPr>
      </w:r>
      <w:r w:rsidRPr="00B41EBA">
        <w:rPr>
          <w:rFonts w:ascii="Verdana" w:hAnsi="Verdana" w:cs="Arial"/>
          <w:b/>
          <w:sz w:val="22"/>
          <w:szCs w:val="22"/>
        </w:rPr>
        <w:fldChar w:fldCharType="separate"/>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sz w:val="22"/>
          <w:szCs w:val="22"/>
        </w:rPr>
        <w:fldChar w:fldCharType="end"/>
      </w:r>
      <w:r w:rsidRPr="00B41EBA">
        <w:rPr>
          <w:rFonts w:ascii="Verdana" w:hAnsi="Verdana" w:cs="Arial"/>
          <w:sz w:val="22"/>
          <w:szCs w:val="22"/>
        </w:rPr>
        <w:tab/>
      </w:r>
    </w:p>
    <w:p w14:paraId="29C52247" w14:textId="77777777" w:rsidR="00B41EBA" w:rsidRPr="00B41EBA" w:rsidRDefault="00B41EBA" w:rsidP="00B41EBA">
      <w:pPr>
        <w:pStyle w:val="Lijst"/>
        <w:tabs>
          <w:tab w:val="left" w:pos="426"/>
          <w:tab w:val="left" w:pos="567"/>
          <w:tab w:val="left" w:pos="1418"/>
          <w:tab w:val="left" w:pos="3544"/>
          <w:tab w:val="left" w:pos="5387"/>
          <w:tab w:val="left" w:pos="8364"/>
        </w:tabs>
        <w:spacing w:line="276" w:lineRule="auto"/>
        <w:ind w:left="0" w:right="-595" w:firstLine="0"/>
        <w:rPr>
          <w:rFonts w:ascii="Verdana" w:hAnsi="Verdana" w:cs="Arial"/>
          <w:sz w:val="22"/>
          <w:szCs w:val="22"/>
        </w:rPr>
      </w:pPr>
    </w:p>
    <w:p w14:paraId="0AC0D95C" w14:textId="77777777" w:rsidR="00B41EBA" w:rsidRPr="00B41EBA" w:rsidRDefault="00B41EBA" w:rsidP="00B41EBA">
      <w:pPr>
        <w:pStyle w:val="Lijst"/>
        <w:tabs>
          <w:tab w:val="left" w:pos="426"/>
          <w:tab w:val="left" w:pos="567"/>
          <w:tab w:val="left" w:pos="1418"/>
          <w:tab w:val="left" w:pos="3544"/>
          <w:tab w:val="left" w:pos="5387"/>
          <w:tab w:val="left" w:pos="8364"/>
        </w:tabs>
        <w:spacing w:line="276" w:lineRule="auto"/>
        <w:ind w:left="0" w:right="-595" w:firstLine="0"/>
        <w:rPr>
          <w:rFonts w:ascii="Verdana" w:hAnsi="Verdana" w:cs="Arial"/>
          <w:sz w:val="22"/>
          <w:szCs w:val="22"/>
        </w:rPr>
      </w:pPr>
      <w:r w:rsidRPr="00B41EBA">
        <w:rPr>
          <w:rFonts w:ascii="Verdana" w:hAnsi="Verdana" w:cs="Arial"/>
          <w:sz w:val="22"/>
          <w:szCs w:val="22"/>
        </w:rPr>
        <w:t>2n. Geef aan hoe, wanneer en met wie het project geëvalueerd wordt.</w:t>
      </w:r>
    </w:p>
    <w:p w14:paraId="235F508D" w14:textId="77777777" w:rsidR="00B41EBA" w:rsidRPr="00B41EBA" w:rsidRDefault="00B41EBA" w:rsidP="00B41EBA">
      <w:pPr>
        <w:pStyle w:val="Lijst"/>
        <w:tabs>
          <w:tab w:val="left" w:pos="426"/>
          <w:tab w:val="left" w:pos="567"/>
          <w:tab w:val="left" w:pos="1418"/>
          <w:tab w:val="left" w:pos="3544"/>
          <w:tab w:val="left" w:pos="5387"/>
          <w:tab w:val="left" w:pos="8364"/>
        </w:tabs>
        <w:spacing w:line="276" w:lineRule="auto"/>
        <w:ind w:left="0" w:right="-595" w:firstLine="0"/>
        <w:rPr>
          <w:rFonts w:ascii="Verdana" w:hAnsi="Verdana" w:cs="Arial"/>
          <w:sz w:val="22"/>
          <w:szCs w:val="22"/>
        </w:rPr>
      </w:pPr>
    </w:p>
    <w:p w14:paraId="1AA1F88F" w14:textId="77777777" w:rsidR="00B41EBA" w:rsidRPr="00B41EBA" w:rsidRDefault="00B41EBA" w:rsidP="00B41EBA">
      <w:pPr>
        <w:pStyle w:val="Lijst"/>
        <w:tabs>
          <w:tab w:val="left" w:pos="426"/>
          <w:tab w:val="left" w:pos="567"/>
          <w:tab w:val="left" w:pos="1418"/>
          <w:tab w:val="left" w:pos="3544"/>
          <w:tab w:val="left" w:pos="5387"/>
          <w:tab w:val="left" w:pos="8364"/>
        </w:tabs>
        <w:spacing w:line="276" w:lineRule="auto"/>
        <w:ind w:left="0" w:right="-595" w:firstLine="0"/>
        <w:rPr>
          <w:rFonts w:ascii="Verdana" w:hAnsi="Verdana" w:cs="Arial"/>
          <w:sz w:val="22"/>
          <w:szCs w:val="22"/>
        </w:rPr>
      </w:pPr>
      <w:r w:rsidRPr="00B41EBA">
        <w:rPr>
          <w:rFonts w:ascii="Verdana" w:hAnsi="Verdana" w:cs="Arial"/>
          <w:b/>
          <w:sz w:val="22"/>
          <w:szCs w:val="22"/>
        </w:rPr>
        <w:fldChar w:fldCharType="begin">
          <w:ffData>
            <w:name w:val=""/>
            <w:enabled/>
            <w:calcOnExit w:val="0"/>
            <w:textInput/>
          </w:ffData>
        </w:fldChar>
      </w:r>
      <w:r w:rsidRPr="00B41EBA">
        <w:rPr>
          <w:rFonts w:ascii="Verdana" w:hAnsi="Verdana" w:cs="Arial"/>
          <w:b/>
          <w:sz w:val="22"/>
          <w:szCs w:val="22"/>
        </w:rPr>
        <w:instrText xml:space="preserve"> FORMTEXT </w:instrText>
      </w:r>
      <w:r w:rsidRPr="00B41EBA">
        <w:rPr>
          <w:rFonts w:ascii="Verdana" w:hAnsi="Verdana" w:cs="Arial"/>
          <w:b/>
          <w:sz w:val="22"/>
          <w:szCs w:val="22"/>
        </w:rPr>
      </w:r>
      <w:r w:rsidRPr="00B41EBA">
        <w:rPr>
          <w:rFonts w:ascii="Verdana" w:hAnsi="Verdana" w:cs="Arial"/>
          <w:b/>
          <w:sz w:val="22"/>
          <w:szCs w:val="22"/>
        </w:rPr>
        <w:fldChar w:fldCharType="separate"/>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noProof/>
          <w:sz w:val="22"/>
          <w:szCs w:val="22"/>
        </w:rPr>
        <w:t> </w:t>
      </w:r>
      <w:r w:rsidRPr="00B41EBA">
        <w:rPr>
          <w:rFonts w:ascii="Verdana" w:hAnsi="Verdana" w:cs="Arial"/>
          <w:b/>
          <w:sz w:val="22"/>
          <w:szCs w:val="22"/>
        </w:rPr>
        <w:fldChar w:fldCharType="end"/>
      </w:r>
      <w:r w:rsidRPr="00B41EBA">
        <w:rPr>
          <w:rFonts w:ascii="Verdana" w:hAnsi="Verdana" w:cs="Arial"/>
          <w:sz w:val="22"/>
          <w:szCs w:val="22"/>
        </w:rPr>
        <w:tab/>
      </w:r>
    </w:p>
    <w:p w14:paraId="52C9366D" w14:textId="77777777" w:rsidR="00B41EBA" w:rsidRPr="00B41EBA" w:rsidRDefault="00B41EBA" w:rsidP="00B41EBA">
      <w:pPr>
        <w:pStyle w:val="Lijst"/>
        <w:tabs>
          <w:tab w:val="left" w:pos="426"/>
          <w:tab w:val="left" w:pos="567"/>
          <w:tab w:val="left" w:pos="1418"/>
          <w:tab w:val="left" w:pos="3544"/>
          <w:tab w:val="left" w:pos="5387"/>
          <w:tab w:val="left" w:pos="8364"/>
        </w:tabs>
        <w:spacing w:line="276" w:lineRule="auto"/>
        <w:ind w:left="0" w:right="-595" w:firstLine="0"/>
        <w:rPr>
          <w:rFonts w:ascii="Verdana" w:hAnsi="Verdana" w:cs="Arial"/>
          <w:sz w:val="22"/>
          <w:szCs w:val="22"/>
        </w:rPr>
      </w:pPr>
    </w:p>
    <w:p w14:paraId="0C39E172" w14:textId="77777777" w:rsidR="00B41EBA" w:rsidRPr="00B41EBA" w:rsidRDefault="00B41EBA" w:rsidP="00B41EBA">
      <w:pPr>
        <w:pStyle w:val="Plattetekst3"/>
        <w:pBdr>
          <w:bottom w:val="single" w:sz="4" w:space="1" w:color="auto"/>
        </w:pBdr>
        <w:tabs>
          <w:tab w:val="left" w:pos="426"/>
        </w:tabs>
        <w:spacing w:line="276" w:lineRule="auto"/>
        <w:rPr>
          <w:rFonts w:ascii="Verdana" w:hAnsi="Verdana" w:cs="Arial"/>
          <w:b/>
          <w:sz w:val="28"/>
          <w:szCs w:val="28"/>
        </w:rPr>
      </w:pPr>
      <w:r w:rsidRPr="00B41EBA">
        <w:rPr>
          <w:rFonts w:ascii="Verdana" w:hAnsi="Verdana" w:cs="Arial"/>
          <w:b/>
          <w:sz w:val="28"/>
          <w:szCs w:val="28"/>
        </w:rPr>
        <w:lastRenderedPageBreak/>
        <w:t>3. Financiën: uitgaven en inkomsten</w:t>
      </w:r>
    </w:p>
    <w:p w14:paraId="238A90D5" w14:textId="77777777" w:rsidR="00B41EBA" w:rsidRDefault="00B41EBA" w:rsidP="00B41EBA">
      <w:pPr>
        <w:tabs>
          <w:tab w:val="left" w:pos="6804"/>
          <w:tab w:val="left" w:pos="7088"/>
          <w:tab w:val="left" w:pos="7797"/>
        </w:tabs>
        <w:spacing w:line="276" w:lineRule="auto"/>
        <w:rPr>
          <w:rFonts w:ascii="Verdana" w:hAnsi="Verdana" w:cs="Arial"/>
          <w:lang w:val="nl-NL"/>
        </w:rPr>
      </w:pPr>
      <w:r w:rsidRPr="00B41EBA">
        <w:rPr>
          <w:rFonts w:ascii="Verdana" w:hAnsi="Verdana" w:cs="Arial"/>
          <w:lang w:val="nl-NL"/>
        </w:rPr>
        <w:t xml:space="preserve">Voeg hier de gespecificeerde projectbegroting toe. Denk daarbij aan inkomsten en uitgaven. De kosten zijn afhankelijk van het project. </w:t>
      </w:r>
      <w:r w:rsidRPr="00B41EBA">
        <w:rPr>
          <w:rFonts w:ascii="Verdana" w:hAnsi="Verdana" w:cs="Arial"/>
          <w:u w:val="single"/>
          <w:lang w:val="nl-NL"/>
        </w:rPr>
        <w:t>Voorbeelden van kosten</w:t>
      </w:r>
      <w:r w:rsidRPr="00B41EBA">
        <w:rPr>
          <w:rFonts w:ascii="Verdana" w:hAnsi="Verdana" w:cs="Arial"/>
          <w:lang w:val="nl-NL"/>
        </w:rPr>
        <w:t xml:space="preserve"> kunnen zijn: materialen voor activiteiten, kosten om een gebied of gebouw op te knappen, ontwerpkosten, kosten voor promotie en communicatiemateriaal, onderzoekskosten, huur en vervoerskosten, kosten voor eten en drinken, kosten voor vergunningen, verzekering, of notaris, onkostenvergoeding voor sprekers, artiesten, consultants, coördinatie van het project, etc. </w:t>
      </w:r>
      <w:r w:rsidRPr="00B41EBA">
        <w:rPr>
          <w:rFonts w:ascii="Verdana" w:hAnsi="Verdana" w:cs="Arial"/>
          <w:u w:val="single"/>
          <w:lang w:val="nl-NL"/>
        </w:rPr>
        <w:t>Voorbeelden van inkomsten</w:t>
      </w:r>
      <w:r w:rsidRPr="00B41EBA">
        <w:rPr>
          <w:rFonts w:ascii="Verdana" w:hAnsi="Verdana" w:cs="Arial"/>
          <w:lang w:val="nl-NL"/>
        </w:rPr>
        <w:t xml:space="preserve"> kunnen zijn: sponsorgelden (door particulieren, bedrijven of instellingsfondsen), ledenbijdrage, gratis inzet van professionele diensten, etc.</w:t>
      </w:r>
      <w:r>
        <w:rPr>
          <w:rFonts w:ascii="Verdana" w:hAnsi="Verdana" w:cs="Arial"/>
          <w:lang w:val="nl-NL"/>
        </w:rPr>
        <w:t xml:space="preserve"> </w:t>
      </w:r>
      <w:r w:rsidRPr="00B41EBA">
        <w:rPr>
          <w:rFonts w:ascii="Verdana" w:hAnsi="Verdana" w:cs="Arial"/>
          <w:lang w:val="nl-NL"/>
        </w:rPr>
        <w:t xml:space="preserve">De samenvatting van de begroting met inkomsten en uitgaven leidt tot het bedrag waarvoor u een subsidieverzoek indient:  </w:t>
      </w:r>
    </w:p>
    <w:p w14:paraId="15E2FA9F" w14:textId="77777777" w:rsidR="00B41EBA" w:rsidRPr="00B41EBA" w:rsidRDefault="00B41EBA" w:rsidP="00B41EBA">
      <w:pPr>
        <w:tabs>
          <w:tab w:val="left" w:pos="6804"/>
          <w:tab w:val="left" w:pos="7088"/>
          <w:tab w:val="left" w:pos="7797"/>
        </w:tabs>
        <w:spacing w:line="276" w:lineRule="auto"/>
        <w:rPr>
          <w:rFonts w:ascii="Verdana" w:hAnsi="Verdana" w:cs="Arial"/>
          <w:lang w:val="nl-NL"/>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643"/>
      </w:tblGrid>
      <w:tr w:rsidR="00B41EBA" w:rsidRPr="00B41EBA" w14:paraId="3660674C" w14:textId="77777777" w:rsidTr="00B41EBA">
        <w:tc>
          <w:tcPr>
            <w:tcW w:w="8643" w:type="dxa"/>
            <w:shd w:val="clear" w:color="auto" w:fill="auto"/>
          </w:tcPr>
          <w:p w14:paraId="3FB564ED" w14:textId="77777777" w:rsidR="00B41EBA" w:rsidRPr="00B41EBA" w:rsidRDefault="00B41EBA" w:rsidP="00B41EBA">
            <w:pPr>
              <w:tabs>
                <w:tab w:val="left" w:pos="6804"/>
                <w:tab w:val="left" w:pos="7513"/>
                <w:tab w:val="left" w:pos="7797"/>
              </w:tabs>
              <w:spacing w:line="276" w:lineRule="auto"/>
              <w:rPr>
                <w:rFonts w:ascii="Verdana" w:hAnsi="Verdana" w:cs="Arial"/>
                <w:b/>
                <w:i/>
                <w:sz w:val="22"/>
                <w:szCs w:val="22"/>
                <w:lang w:val="nl-NL"/>
              </w:rPr>
            </w:pPr>
          </w:p>
          <w:p w14:paraId="2CEDB6A9" w14:textId="77777777" w:rsidR="00B41EBA" w:rsidRPr="00B41EBA" w:rsidRDefault="00B41EBA" w:rsidP="00B41EBA">
            <w:pPr>
              <w:tabs>
                <w:tab w:val="left" w:pos="6804"/>
                <w:tab w:val="left" w:pos="7513"/>
                <w:tab w:val="left" w:pos="7797"/>
              </w:tabs>
              <w:spacing w:line="276" w:lineRule="auto"/>
              <w:rPr>
                <w:rFonts w:ascii="Verdana" w:hAnsi="Verdana" w:cs="Arial"/>
                <w:b/>
                <w:i/>
                <w:sz w:val="22"/>
                <w:szCs w:val="22"/>
                <w:lang w:val="nl-NL"/>
              </w:rPr>
            </w:pPr>
            <w:r w:rsidRPr="00B41EBA">
              <w:rPr>
                <w:rFonts w:ascii="Verdana" w:hAnsi="Verdana" w:cs="Arial"/>
                <w:b/>
                <w:i/>
                <w:sz w:val="22"/>
                <w:szCs w:val="22"/>
                <w:lang w:val="nl-NL"/>
              </w:rPr>
              <w:t>Totale uitgaven:</w:t>
            </w:r>
            <w:r w:rsidRPr="00B41EBA">
              <w:rPr>
                <w:rFonts w:ascii="Verdana" w:hAnsi="Verdana" w:cs="Arial"/>
                <w:b/>
                <w:sz w:val="22"/>
                <w:szCs w:val="22"/>
                <w:lang w:val="nl-NL"/>
              </w:rPr>
              <w:tab/>
              <w:t xml:space="preserve">€ </w:t>
            </w:r>
            <w:r w:rsidRPr="00B41EBA">
              <w:rPr>
                <w:rFonts w:ascii="Verdana" w:hAnsi="Verdana" w:cs="Arial"/>
                <w:sz w:val="22"/>
                <w:szCs w:val="22"/>
              </w:rPr>
              <w:fldChar w:fldCharType="begin">
                <w:ffData>
                  <w:name w:val=""/>
                  <w:enabled/>
                  <w:calcOnExit w:val="0"/>
                  <w:textInput/>
                </w:ffData>
              </w:fldChar>
            </w:r>
            <w:r w:rsidRPr="00B41EBA">
              <w:rPr>
                <w:rFonts w:ascii="Verdana" w:hAnsi="Verdana" w:cs="Arial"/>
                <w:sz w:val="22"/>
                <w:szCs w:val="22"/>
                <w:lang w:val="nl-NL"/>
              </w:rPr>
              <w:instrText xml:space="preserve"> FORMTEXT </w:instrText>
            </w:r>
            <w:r w:rsidRPr="00B41EBA">
              <w:rPr>
                <w:rFonts w:ascii="Verdana" w:hAnsi="Verdana" w:cs="Arial"/>
                <w:sz w:val="22"/>
                <w:szCs w:val="22"/>
              </w:rPr>
            </w:r>
            <w:r w:rsidRPr="00B41EBA">
              <w:rPr>
                <w:rFonts w:ascii="Verdana" w:hAnsi="Verdana" w:cs="Arial"/>
                <w:sz w:val="22"/>
                <w:szCs w:val="22"/>
              </w:rPr>
              <w:fldChar w:fldCharType="separate"/>
            </w:r>
            <w:r w:rsidRPr="00B41EBA">
              <w:rPr>
                <w:rFonts w:ascii="Verdana" w:hAnsi="Verdana" w:cs="Arial"/>
                <w:noProof/>
                <w:sz w:val="22"/>
                <w:szCs w:val="22"/>
              </w:rPr>
              <w:t> </w:t>
            </w:r>
            <w:r w:rsidRPr="00B41EBA">
              <w:rPr>
                <w:rFonts w:ascii="Verdana" w:hAnsi="Verdana" w:cs="Arial"/>
                <w:noProof/>
                <w:sz w:val="22"/>
                <w:szCs w:val="22"/>
              </w:rPr>
              <w:t> </w:t>
            </w:r>
            <w:r w:rsidRPr="00B41EBA">
              <w:rPr>
                <w:rFonts w:ascii="Verdana" w:hAnsi="Verdana" w:cs="Arial"/>
                <w:noProof/>
                <w:sz w:val="22"/>
                <w:szCs w:val="22"/>
              </w:rPr>
              <w:t> </w:t>
            </w:r>
            <w:r w:rsidRPr="00B41EBA">
              <w:rPr>
                <w:rFonts w:ascii="Verdana" w:hAnsi="Verdana" w:cs="Arial"/>
                <w:noProof/>
                <w:sz w:val="22"/>
                <w:szCs w:val="22"/>
              </w:rPr>
              <w:t> </w:t>
            </w:r>
            <w:r w:rsidRPr="00B41EBA">
              <w:rPr>
                <w:rFonts w:ascii="Verdana" w:hAnsi="Verdana" w:cs="Arial"/>
                <w:noProof/>
                <w:sz w:val="22"/>
                <w:szCs w:val="22"/>
              </w:rPr>
              <w:t> </w:t>
            </w:r>
            <w:r w:rsidRPr="00B41EBA">
              <w:rPr>
                <w:rFonts w:ascii="Verdana" w:hAnsi="Verdana" w:cs="Arial"/>
                <w:sz w:val="22"/>
                <w:szCs w:val="22"/>
              </w:rPr>
              <w:fldChar w:fldCharType="end"/>
            </w:r>
            <w:r w:rsidRPr="00B41EBA">
              <w:rPr>
                <w:rFonts w:ascii="Verdana" w:hAnsi="Verdana" w:cs="Arial"/>
                <w:b/>
                <w:i/>
                <w:sz w:val="22"/>
                <w:szCs w:val="22"/>
                <w:lang w:val="nl-NL"/>
              </w:rPr>
              <w:t xml:space="preserve"> </w:t>
            </w:r>
          </w:p>
          <w:p w14:paraId="36852DB6" w14:textId="77777777" w:rsidR="00B41EBA" w:rsidRPr="00B41EBA" w:rsidRDefault="00B41EBA" w:rsidP="00B41EBA">
            <w:pPr>
              <w:tabs>
                <w:tab w:val="left" w:pos="6804"/>
                <w:tab w:val="left" w:pos="7513"/>
                <w:tab w:val="left" w:pos="7797"/>
              </w:tabs>
              <w:spacing w:line="276" w:lineRule="auto"/>
              <w:rPr>
                <w:rFonts w:ascii="Verdana" w:hAnsi="Verdana" w:cs="Arial"/>
                <w:b/>
                <w:sz w:val="22"/>
                <w:szCs w:val="22"/>
                <w:lang w:val="nl-NL"/>
              </w:rPr>
            </w:pPr>
            <w:r w:rsidRPr="00B41EBA">
              <w:rPr>
                <w:rFonts w:ascii="Verdana" w:hAnsi="Verdana" w:cs="Arial"/>
                <w:b/>
                <w:i/>
                <w:sz w:val="22"/>
                <w:szCs w:val="22"/>
                <w:lang w:val="nl-NL"/>
              </w:rPr>
              <w:t>Totale inkomsten:</w:t>
            </w:r>
            <w:r w:rsidRPr="00B41EBA">
              <w:rPr>
                <w:rFonts w:ascii="Verdana" w:hAnsi="Verdana" w:cs="Arial"/>
                <w:b/>
                <w:i/>
                <w:sz w:val="22"/>
                <w:szCs w:val="22"/>
                <w:lang w:val="nl-NL"/>
              </w:rPr>
              <w:tab/>
            </w:r>
            <w:r w:rsidRPr="00B41EBA">
              <w:rPr>
                <w:rFonts w:ascii="Verdana" w:hAnsi="Verdana" w:cs="Arial"/>
                <w:b/>
                <w:sz w:val="22"/>
                <w:szCs w:val="22"/>
                <w:lang w:val="nl-NL"/>
              </w:rPr>
              <w:t xml:space="preserve">€ </w:t>
            </w:r>
            <w:r w:rsidRPr="00B41EBA">
              <w:rPr>
                <w:rFonts w:ascii="Verdana" w:hAnsi="Verdana" w:cs="Arial"/>
                <w:sz w:val="22"/>
                <w:szCs w:val="22"/>
              </w:rPr>
              <w:fldChar w:fldCharType="begin">
                <w:ffData>
                  <w:name w:val=""/>
                  <w:enabled/>
                  <w:calcOnExit w:val="0"/>
                  <w:textInput/>
                </w:ffData>
              </w:fldChar>
            </w:r>
            <w:r w:rsidRPr="00B41EBA">
              <w:rPr>
                <w:rFonts w:ascii="Verdana" w:hAnsi="Verdana" w:cs="Arial"/>
                <w:sz w:val="22"/>
                <w:szCs w:val="22"/>
                <w:lang w:val="nl-NL"/>
              </w:rPr>
              <w:instrText xml:space="preserve"> FORMTEXT </w:instrText>
            </w:r>
            <w:r w:rsidRPr="00B41EBA">
              <w:rPr>
                <w:rFonts w:ascii="Verdana" w:hAnsi="Verdana" w:cs="Arial"/>
                <w:sz w:val="22"/>
                <w:szCs w:val="22"/>
              </w:rPr>
            </w:r>
            <w:r w:rsidRPr="00B41EBA">
              <w:rPr>
                <w:rFonts w:ascii="Verdana" w:hAnsi="Verdana" w:cs="Arial"/>
                <w:sz w:val="22"/>
                <w:szCs w:val="22"/>
              </w:rPr>
              <w:fldChar w:fldCharType="separate"/>
            </w:r>
            <w:r w:rsidRPr="00B41EBA">
              <w:rPr>
                <w:rFonts w:ascii="Verdana" w:hAnsi="Verdana" w:cs="Arial"/>
                <w:noProof/>
                <w:sz w:val="22"/>
                <w:szCs w:val="22"/>
              </w:rPr>
              <w:t> </w:t>
            </w:r>
            <w:r w:rsidRPr="00B41EBA">
              <w:rPr>
                <w:rFonts w:ascii="Verdana" w:hAnsi="Verdana" w:cs="Arial"/>
                <w:noProof/>
                <w:sz w:val="22"/>
                <w:szCs w:val="22"/>
              </w:rPr>
              <w:t> </w:t>
            </w:r>
            <w:r w:rsidRPr="00B41EBA">
              <w:rPr>
                <w:rFonts w:ascii="Verdana" w:hAnsi="Verdana" w:cs="Arial"/>
                <w:noProof/>
                <w:sz w:val="22"/>
                <w:szCs w:val="22"/>
              </w:rPr>
              <w:t> </w:t>
            </w:r>
            <w:r w:rsidRPr="00B41EBA">
              <w:rPr>
                <w:rFonts w:ascii="Verdana" w:hAnsi="Verdana" w:cs="Arial"/>
                <w:noProof/>
                <w:sz w:val="22"/>
                <w:szCs w:val="22"/>
              </w:rPr>
              <w:t> </w:t>
            </w:r>
            <w:r w:rsidRPr="00B41EBA">
              <w:rPr>
                <w:rFonts w:ascii="Verdana" w:hAnsi="Verdana" w:cs="Arial"/>
                <w:noProof/>
                <w:sz w:val="22"/>
                <w:szCs w:val="22"/>
              </w:rPr>
              <w:t> </w:t>
            </w:r>
            <w:r w:rsidRPr="00B41EBA">
              <w:rPr>
                <w:rFonts w:ascii="Verdana" w:hAnsi="Verdana" w:cs="Arial"/>
                <w:sz w:val="22"/>
                <w:szCs w:val="22"/>
              </w:rPr>
              <w:fldChar w:fldCharType="end"/>
            </w:r>
            <w:r w:rsidRPr="00B41EBA">
              <w:rPr>
                <w:rFonts w:ascii="Verdana" w:hAnsi="Verdana" w:cs="Arial"/>
                <w:b/>
                <w:sz w:val="22"/>
                <w:szCs w:val="22"/>
                <w:lang w:val="nl-NL"/>
              </w:rPr>
              <w:br/>
              <w:t>__________________________________________</w:t>
            </w:r>
            <w:r>
              <w:rPr>
                <w:rFonts w:ascii="Verdana" w:hAnsi="Verdana" w:cs="Arial"/>
                <w:b/>
                <w:sz w:val="22"/>
                <w:szCs w:val="22"/>
                <w:lang w:val="nl-NL"/>
              </w:rPr>
              <w:t>___________</w:t>
            </w:r>
          </w:p>
          <w:p w14:paraId="2E37816D" w14:textId="77777777" w:rsidR="00B41EBA" w:rsidRPr="00B41EBA" w:rsidRDefault="00B41EBA" w:rsidP="00B41EBA">
            <w:pPr>
              <w:tabs>
                <w:tab w:val="left" w:pos="6804"/>
                <w:tab w:val="left" w:pos="7513"/>
                <w:tab w:val="left" w:pos="7797"/>
              </w:tabs>
              <w:spacing w:line="276" w:lineRule="auto"/>
              <w:rPr>
                <w:rFonts w:ascii="Verdana" w:hAnsi="Verdana" w:cs="Arial"/>
                <w:b/>
                <w:sz w:val="22"/>
                <w:szCs w:val="22"/>
                <w:lang w:val="nl-NL"/>
              </w:rPr>
            </w:pPr>
            <w:r w:rsidRPr="00B41EBA">
              <w:rPr>
                <w:rFonts w:ascii="Verdana" w:hAnsi="Verdana" w:cs="Arial"/>
                <w:b/>
                <w:sz w:val="22"/>
                <w:szCs w:val="22"/>
                <w:lang w:val="nl-NL"/>
              </w:rPr>
              <w:t>Tekort:</w:t>
            </w:r>
            <w:r w:rsidRPr="00B41EBA">
              <w:rPr>
                <w:rFonts w:ascii="Verdana" w:hAnsi="Verdana" w:cs="Arial"/>
                <w:b/>
                <w:sz w:val="22"/>
                <w:szCs w:val="22"/>
                <w:lang w:val="nl-NL"/>
              </w:rPr>
              <w:tab/>
              <w:t xml:space="preserve">€ </w:t>
            </w:r>
            <w:r w:rsidRPr="00B41EBA">
              <w:rPr>
                <w:rFonts w:ascii="Verdana" w:hAnsi="Verdana" w:cs="Arial"/>
                <w:sz w:val="22"/>
                <w:szCs w:val="22"/>
              </w:rPr>
              <w:fldChar w:fldCharType="begin">
                <w:ffData>
                  <w:name w:val=""/>
                  <w:enabled/>
                  <w:calcOnExit w:val="0"/>
                  <w:textInput/>
                </w:ffData>
              </w:fldChar>
            </w:r>
            <w:r w:rsidRPr="00B41EBA">
              <w:rPr>
                <w:rFonts w:ascii="Verdana" w:hAnsi="Verdana" w:cs="Arial"/>
                <w:sz w:val="22"/>
                <w:szCs w:val="22"/>
                <w:lang w:val="nl-NL"/>
              </w:rPr>
              <w:instrText xml:space="preserve"> FORMTEXT </w:instrText>
            </w:r>
            <w:r w:rsidRPr="00B41EBA">
              <w:rPr>
                <w:rFonts w:ascii="Verdana" w:hAnsi="Verdana" w:cs="Arial"/>
                <w:sz w:val="22"/>
                <w:szCs w:val="22"/>
              </w:rPr>
            </w:r>
            <w:r w:rsidRPr="00B41EBA">
              <w:rPr>
                <w:rFonts w:ascii="Verdana" w:hAnsi="Verdana" w:cs="Arial"/>
                <w:sz w:val="22"/>
                <w:szCs w:val="22"/>
              </w:rPr>
              <w:fldChar w:fldCharType="separate"/>
            </w:r>
            <w:r w:rsidRPr="00B41EBA">
              <w:rPr>
                <w:rFonts w:ascii="Verdana" w:hAnsi="Verdana" w:cs="Arial"/>
                <w:noProof/>
                <w:sz w:val="22"/>
                <w:szCs w:val="22"/>
              </w:rPr>
              <w:t> </w:t>
            </w:r>
            <w:r w:rsidRPr="00B41EBA">
              <w:rPr>
                <w:rFonts w:ascii="Verdana" w:hAnsi="Verdana" w:cs="Arial"/>
                <w:noProof/>
                <w:sz w:val="22"/>
                <w:szCs w:val="22"/>
              </w:rPr>
              <w:t> </w:t>
            </w:r>
            <w:r w:rsidRPr="00B41EBA">
              <w:rPr>
                <w:rFonts w:ascii="Verdana" w:hAnsi="Verdana" w:cs="Arial"/>
                <w:noProof/>
                <w:sz w:val="22"/>
                <w:szCs w:val="22"/>
              </w:rPr>
              <w:t> </w:t>
            </w:r>
            <w:r w:rsidRPr="00B41EBA">
              <w:rPr>
                <w:rFonts w:ascii="Verdana" w:hAnsi="Verdana" w:cs="Arial"/>
                <w:noProof/>
                <w:sz w:val="22"/>
                <w:szCs w:val="22"/>
              </w:rPr>
              <w:t> </w:t>
            </w:r>
            <w:r w:rsidRPr="00B41EBA">
              <w:rPr>
                <w:rFonts w:ascii="Verdana" w:hAnsi="Verdana" w:cs="Arial"/>
                <w:noProof/>
                <w:sz w:val="22"/>
                <w:szCs w:val="22"/>
              </w:rPr>
              <w:t> </w:t>
            </w:r>
            <w:r w:rsidRPr="00B41EBA">
              <w:rPr>
                <w:rFonts w:ascii="Verdana" w:hAnsi="Verdana" w:cs="Arial"/>
                <w:sz w:val="22"/>
                <w:szCs w:val="22"/>
              </w:rPr>
              <w:fldChar w:fldCharType="end"/>
            </w:r>
            <w:r w:rsidRPr="00B41EBA">
              <w:rPr>
                <w:rFonts w:ascii="Verdana" w:hAnsi="Verdana" w:cs="Arial"/>
                <w:b/>
                <w:sz w:val="22"/>
                <w:szCs w:val="22"/>
                <w:lang w:val="nl-NL"/>
              </w:rPr>
              <w:t xml:space="preserve"> </w:t>
            </w:r>
          </w:p>
          <w:p w14:paraId="226CF210" w14:textId="77777777" w:rsidR="00B41EBA" w:rsidRPr="00B41EBA" w:rsidRDefault="00B41EBA" w:rsidP="00B41EBA">
            <w:pPr>
              <w:tabs>
                <w:tab w:val="left" w:pos="6804"/>
                <w:tab w:val="left" w:pos="7513"/>
                <w:tab w:val="left" w:pos="7797"/>
              </w:tabs>
              <w:spacing w:line="276" w:lineRule="auto"/>
              <w:rPr>
                <w:rFonts w:ascii="Verdana" w:hAnsi="Verdana" w:cs="Arial"/>
                <w:b/>
                <w:i/>
                <w:sz w:val="22"/>
                <w:szCs w:val="22"/>
              </w:rPr>
            </w:pPr>
            <w:proofErr w:type="spellStart"/>
            <w:r w:rsidRPr="00B41EBA">
              <w:rPr>
                <w:rFonts w:ascii="Verdana" w:hAnsi="Verdana" w:cs="Arial"/>
                <w:b/>
                <w:sz w:val="22"/>
                <w:szCs w:val="22"/>
              </w:rPr>
              <w:t>Subsidieverzoek</w:t>
            </w:r>
            <w:proofErr w:type="spellEnd"/>
            <w:r w:rsidRPr="00B41EBA">
              <w:rPr>
                <w:rFonts w:ascii="Verdana" w:hAnsi="Verdana" w:cs="Arial"/>
                <w:b/>
                <w:sz w:val="22"/>
                <w:szCs w:val="22"/>
              </w:rPr>
              <w:t xml:space="preserve"> Eigen </w:t>
            </w:r>
            <w:proofErr w:type="spellStart"/>
            <w:r w:rsidRPr="00B41EBA">
              <w:rPr>
                <w:rFonts w:ascii="Verdana" w:hAnsi="Verdana" w:cs="Arial"/>
                <w:b/>
                <w:sz w:val="22"/>
                <w:szCs w:val="22"/>
              </w:rPr>
              <w:t>kracht</w:t>
            </w:r>
            <w:proofErr w:type="spellEnd"/>
            <w:r w:rsidRPr="00B41EBA">
              <w:rPr>
                <w:rFonts w:ascii="Verdana" w:hAnsi="Verdana" w:cs="Arial"/>
                <w:b/>
                <w:sz w:val="22"/>
                <w:szCs w:val="22"/>
              </w:rPr>
              <w:t xml:space="preserve"> pilot:</w:t>
            </w:r>
            <w:r w:rsidRPr="00B41EBA">
              <w:rPr>
                <w:rFonts w:ascii="Verdana" w:hAnsi="Verdana" w:cs="Arial"/>
                <w:b/>
                <w:sz w:val="22"/>
                <w:szCs w:val="22"/>
              </w:rPr>
              <w:tab/>
              <w:t xml:space="preserve">€ </w:t>
            </w:r>
            <w:r w:rsidRPr="00B41EBA">
              <w:rPr>
                <w:rFonts w:ascii="Verdana" w:hAnsi="Verdana" w:cs="Arial"/>
                <w:sz w:val="22"/>
                <w:szCs w:val="22"/>
              </w:rPr>
              <w:fldChar w:fldCharType="begin">
                <w:ffData>
                  <w:name w:val=""/>
                  <w:enabled/>
                  <w:calcOnExit w:val="0"/>
                  <w:textInput/>
                </w:ffData>
              </w:fldChar>
            </w:r>
            <w:r w:rsidRPr="00B41EBA">
              <w:rPr>
                <w:rFonts w:ascii="Verdana" w:hAnsi="Verdana" w:cs="Arial"/>
                <w:sz w:val="22"/>
                <w:szCs w:val="22"/>
              </w:rPr>
              <w:instrText xml:space="preserve"> FORMTEXT </w:instrText>
            </w:r>
            <w:r w:rsidRPr="00B41EBA">
              <w:rPr>
                <w:rFonts w:ascii="Verdana" w:hAnsi="Verdana" w:cs="Arial"/>
                <w:sz w:val="22"/>
                <w:szCs w:val="22"/>
              </w:rPr>
            </w:r>
            <w:r w:rsidRPr="00B41EBA">
              <w:rPr>
                <w:rFonts w:ascii="Verdana" w:hAnsi="Verdana" w:cs="Arial"/>
                <w:sz w:val="22"/>
                <w:szCs w:val="22"/>
              </w:rPr>
              <w:fldChar w:fldCharType="separate"/>
            </w:r>
            <w:r w:rsidRPr="00B41EBA">
              <w:rPr>
                <w:rFonts w:ascii="Verdana" w:hAnsi="Verdana" w:cs="Arial"/>
                <w:noProof/>
                <w:sz w:val="22"/>
                <w:szCs w:val="22"/>
              </w:rPr>
              <w:t> </w:t>
            </w:r>
            <w:r w:rsidRPr="00B41EBA">
              <w:rPr>
                <w:rFonts w:ascii="Verdana" w:hAnsi="Verdana" w:cs="Arial"/>
                <w:noProof/>
                <w:sz w:val="22"/>
                <w:szCs w:val="22"/>
              </w:rPr>
              <w:t> </w:t>
            </w:r>
            <w:r w:rsidRPr="00B41EBA">
              <w:rPr>
                <w:rFonts w:ascii="Verdana" w:hAnsi="Verdana" w:cs="Arial"/>
                <w:noProof/>
                <w:sz w:val="22"/>
                <w:szCs w:val="22"/>
              </w:rPr>
              <w:t> </w:t>
            </w:r>
            <w:r w:rsidRPr="00B41EBA">
              <w:rPr>
                <w:rFonts w:ascii="Verdana" w:hAnsi="Verdana" w:cs="Arial"/>
                <w:noProof/>
                <w:sz w:val="22"/>
                <w:szCs w:val="22"/>
              </w:rPr>
              <w:t> </w:t>
            </w:r>
            <w:r w:rsidRPr="00B41EBA">
              <w:rPr>
                <w:rFonts w:ascii="Verdana" w:hAnsi="Verdana" w:cs="Arial"/>
                <w:noProof/>
                <w:sz w:val="22"/>
                <w:szCs w:val="22"/>
              </w:rPr>
              <w:t> </w:t>
            </w:r>
            <w:r w:rsidRPr="00B41EBA">
              <w:rPr>
                <w:rFonts w:ascii="Verdana" w:hAnsi="Verdana" w:cs="Arial"/>
                <w:sz w:val="22"/>
                <w:szCs w:val="22"/>
              </w:rPr>
              <w:fldChar w:fldCharType="end"/>
            </w:r>
            <w:r w:rsidRPr="00B41EBA">
              <w:rPr>
                <w:rFonts w:ascii="Verdana" w:hAnsi="Verdana" w:cs="Arial"/>
                <w:b/>
                <w:i/>
                <w:sz w:val="22"/>
                <w:szCs w:val="22"/>
              </w:rPr>
              <w:t xml:space="preserve"> </w:t>
            </w:r>
          </w:p>
          <w:p w14:paraId="488F23E2" w14:textId="77777777" w:rsidR="00B41EBA" w:rsidRPr="00B41EBA" w:rsidRDefault="00B41EBA" w:rsidP="00B41EBA">
            <w:pPr>
              <w:tabs>
                <w:tab w:val="left" w:pos="7088"/>
                <w:tab w:val="left" w:pos="7513"/>
                <w:tab w:val="left" w:pos="7797"/>
              </w:tabs>
              <w:spacing w:line="276" w:lineRule="auto"/>
              <w:rPr>
                <w:rFonts w:ascii="Verdana" w:hAnsi="Verdana" w:cs="Arial"/>
                <w:b/>
              </w:rPr>
            </w:pPr>
            <w:r w:rsidRPr="00B41EBA">
              <w:rPr>
                <w:rFonts w:ascii="Verdana" w:hAnsi="Verdana" w:cs="Arial"/>
                <w:b/>
                <w:sz w:val="22"/>
                <w:szCs w:val="22"/>
              </w:rPr>
              <w:tab/>
            </w:r>
            <w:r w:rsidRPr="00B41EBA">
              <w:rPr>
                <w:rFonts w:ascii="Verdana" w:hAnsi="Verdana" w:cs="Arial"/>
                <w:b/>
              </w:rPr>
              <w:t xml:space="preserve"> </w:t>
            </w:r>
          </w:p>
        </w:tc>
      </w:tr>
    </w:tbl>
    <w:p w14:paraId="2B67B26A" w14:textId="77777777" w:rsidR="00B41EBA" w:rsidRPr="00B41EBA" w:rsidRDefault="00B41EBA" w:rsidP="00B41EBA">
      <w:pPr>
        <w:tabs>
          <w:tab w:val="left" w:pos="6804"/>
          <w:tab w:val="left" w:pos="7513"/>
          <w:tab w:val="left" w:pos="7797"/>
        </w:tabs>
        <w:spacing w:line="276" w:lineRule="auto"/>
        <w:rPr>
          <w:rFonts w:ascii="Verdana" w:hAnsi="Verdana"/>
        </w:rPr>
      </w:pPr>
    </w:p>
    <w:p w14:paraId="44346440" w14:textId="77777777" w:rsidR="00B41EBA" w:rsidRPr="00B41EBA" w:rsidRDefault="00B41EBA" w:rsidP="00B41EBA">
      <w:pPr>
        <w:pStyle w:val="Plattetekst3"/>
        <w:pBdr>
          <w:bottom w:val="single" w:sz="4" w:space="1" w:color="auto"/>
        </w:pBdr>
        <w:tabs>
          <w:tab w:val="left" w:pos="426"/>
        </w:tabs>
        <w:spacing w:line="276" w:lineRule="auto"/>
        <w:rPr>
          <w:rFonts w:ascii="Verdana" w:hAnsi="Verdana" w:cs="Arial"/>
          <w:b/>
          <w:sz w:val="28"/>
          <w:szCs w:val="28"/>
        </w:rPr>
      </w:pPr>
      <w:r w:rsidRPr="00B41EBA">
        <w:rPr>
          <w:rFonts w:ascii="Verdana" w:hAnsi="Verdana" w:cs="Arial"/>
          <w:b/>
          <w:sz w:val="28"/>
          <w:szCs w:val="28"/>
        </w:rPr>
        <w:t>3. Procedure</w:t>
      </w:r>
    </w:p>
    <w:p w14:paraId="28F6B9A0" w14:textId="77777777" w:rsidR="00B41EBA" w:rsidRPr="00B41EBA" w:rsidRDefault="00B41EBA" w:rsidP="00B41EBA">
      <w:pPr>
        <w:pStyle w:val="Lijstalinea"/>
        <w:numPr>
          <w:ilvl w:val="0"/>
          <w:numId w:val="29"/>
        </w:numPr>
        <w:tabs>
          <w:tab w:val="left" w:pos="6804"/>
          <w:tab w:val="left" w:pos="7513"/>
          <w:tab w:val="left" w:pos="7797"/>
        </w:tabs>
        <w:spacing w:line="276" w:lineRule="auto"/>
        <w:rPr>
          <w:rFonts w:ascii="Verdana" w:hAnsi="Verdana"/>
        </w:rPr>
      </w:pPr>
      <w:r w:rsidRPr="00B41EBA">
        <w:rPr>
          <w:rFonts w:ascii="Verdana" w:hAnsi="Verdana"/>
        </w:rPr>
        <w:t xml:space="preserve">De gemeente registreert uw aanvraag en </w:t>
      </w:r>
      <w:r>
        <w:rPr>
          <w:rFonts w:ascii="Verdana" w:hAnsi="Verdana"/>
        </w:rPr>
        <w:t>stuurt</w:t>
      </w:r>
      <w:r w:rsidRPr="00B41EBA">
        <w:rPr>
          <w:rFonts w:ascii="Verdana" w:hAnsi="Verdana"/>
        </w:rPr>
        <w:t xml:space="preserve"> een </w:t>
      </w:r>
      <w:r>
        <w:rPr>
          <w:rFonts w:ascii="Verdana" w:hAnsi="Verdana"/>
        </w:rPr>
        <w:t>ontvangst</w:t>
      </w:r>
      <w:r w:rsidRPr="00B41EBA">
        <w:rPr>
          <w:rFonts w:ascii="Verdana" w:hAnsi="Verdana"/>
        </w:rPr>
        <w:t>bevestiging.</w:t>
      </w:r>
    </w:p>
    <w:p w14:paraId="1C3C08D1" w14:textId="77777777" w:rsidR="00B41EBA" w:rsidRPr="00B41EBA" w:rsidRDefault="00B41EBA" w:rsidP="00B41EBA">
      <w:pPr>
        <w:pStyle w:val="Lijstalinea"/>
        <w:numPr>
          <w:ilvl w:val="0"/>
          <w:numId w:val="29"/>
        </w:numPr>
        <w:tabs>
          <w:tab w:val="left" w:pos="6804"/>
          <w:tab w:val="left" w:pos="7513"/>
          <w:tab w:val="left" w:pos="7797"/>
        </w:tabs>
        <w:spacing w:line="276" w:lineRule="auto"/>
        <w:rPr>
          <w:rFonts w:ascii="Verdana" w:hAnsi="Verdana"/>
        </w:rPr>
      </w:pPr>
      <w:r w:rsidRPr="00B41EBA">
        <w:rPr>
          <w:rFonts w:ascii="Verdana" w:hAnsi="Verdana"/>
        </w:rPr>
        <w:t>De gemeente beoordeelt uw aanvraag (binnen 2 weken).</w:t>
      </w:r>
    </w:p>
    <w:p w14:paraId="462AFDA9" w14:textId="77777777" w:rsidR="00B41EBA" w:rsidRPr="00B41EBA" w:rsidRDefault="00B41EBA" w:rsidP="00B41EBA">
      <w:pPr>
        <w:pStyle w:val="Lijstalinea"/>
        <w:numPr>
          <w:ilvl w:val="0"/>
          <w:numId w:val="29"/>
        </w:numPr>
        <w:tabs>
          <w:tab w:val="left" w:pos="6804"/>
          <w:tab w:val="left" w:pos="7513"/>
          <w:tab w:val="left" w:pos="7797"/>
        </w:tabs>
        <w:spacing w:line="276" w:lineRule="auto"/>
        <w:rPr>
          <w:rFonts w:ascii="Verdana" w:hAnsi="Verdana"/>
        </w:rPr>
      </w:pPr>
      <w:r w:rsidRPr="00B41EBA">
        <w:rPr>
          <w:rFonts w:ascii="Verdana" w:hAnsi="Verdana"/>
        </w:rPr>
        <w:t xml:space="preserve">Er vindt vooroverleg plaats met de betrokken wethouder(s). Mocht een besluit van het College gewenst zijn, dan wordt de aanvrager daar zo snel mogelijk over geïnformeerd. Dit vraagt een extra behandeltermijn van 3 weken. </w:t>
      </w:r>
    </w:p>
    <w:p w14:paraId="7A521E06" w14:textId="77777777" w:rsidR="00B41EBA" w:rsidRPr="00B41EBA" w:rsidRDefault="00B41EBA" w:rsidP="00B41EBA">
      <w:pPr>
        <w:pStyle w:val="Lijstalinea"/>
        <w:numPr>
          <w:ilvl w:val="0"/>
          <w:numId w:val="29"/>
        </w:numPr>
        <w:tabs>
          <w:tab w:val="left" w:pos="6804"/>
          <w:tab w:val="left" w:pos="7513"/>
          <w:tab w:val="left" w:pos="7797"/>
        </w:tabs>
        <w:spacing w:line="276" w:lineRule="auto"/>
        <w:rPr>
          <w:rFonts w:ascii="Verdana" w:hAnsi="Verdana"/>
        </w:rPr>
      </w:pPr>
      <w:r w:rsidRPr="00B41EBA">
        <w:rPr>
          <w:rFonts w:ascii="Verdana" w:hAnsi="Verdana"/>
        </w:rPr>
        <w:t>Beoordeling geschiedt op volgorde van aanmelding. Initiatieven waarvoor in het jaar van indienen geen budget meer is, worden op volgorde van binnenkomst behandeld in het opvolgende subsidiejaar.</w:t>
      </w:r>
    </w:p>
    <w:p w14:paraId="3B56C005" w14:textId="77777777" w:rsidR="00B41EBA" w:rsidRPr="00B41EBA" w:rsidRDefault="00B41EBA" w:rsidP="00B41EBA">
      <w:pPr>
        <w:pStyle w:val="Lijstalinea"/>
        <w:numPr>
          <w:ilvl w:val="0"/>
          <w:numId w:val="29"/>
        </w:numPr>
        <w:tabs>
          <w:tab w:val="left" w:pos="6804"/>
          <w:tab w:val="left" w:pos="7513"/>
          <w:tab w:val="left" w:pos="7797"/>
        </w:tabs>
        <w:spacing w:line="276" w:lineRule="auto"/>
        <w:rPr>
          <w:rFonts w:ascii="Verdana" w:hAnsi="Verdana"/>
        </w:rPr>
      </w:pPr>
      <w:r w:rsidRPr="00B41EBA">
        <w:rPr>
          <w:rFonts w:ascii="Verdana" w:hAnsi="Verdana"/>
        </w:rPr>
        <w:t>U ontvangt een schriftelijke bevestiging van de gemeente waarin is aangegeven of de aanvraag is goedgekeurd of afgewezen.</w:t>
      </w:r>
    </w:p>
    <w:p w14:paraId="0A1152C4" w14:textId="266731CF" w:rsidR="00B41EBA" w:rsidRPr="00B41EBA" w:rsidRDefault="00B41EBA" w:rsidP="00B41EBA">
      <w:pPr>
        <w:pStyle w:val="Lijstalinea"/>
        <w:numPr>
          <w:ilvl w:val="0"/>
          <w:numId w:val="29"/>
        </w:numPr>
        <w:tabs>
          <w:tab w:val="left" w:pos="6804"/>
          <w:tab w:val="left" w:pos="7513"/>
          <w:tab w:val="left" w:pos="7797"/>
        </w:tabs>
        <w:spacing w:line="276" w:lineRule="auto"/>
        <w:rPr>
          <w:rFonts w:ascii="Verdana" w:hAnsi="Verdana"/>
        </w:rPr>
      </w:pPr>
      <w:r w:rsidRPr="00B41EBA">
        <w:rPr>
          <w:rFonts w:ascii="Verdana" w:hAnsi="Verdana"/>
        </w:rPr>
        <w:t>Indien uw aanvraag is goedgekeurd, wordt de subsidie in 2 termijnen uitbetaald: een startbudget en een budget dat u ontvangt na tussenevaluatie van het project. Na uitbetaling van de 2</w:t>
      </w:r>
      <w:r w:rsidRPr="00B41EBA">
        <w:rPr>
          <w:rFonts w:ascii="Verdana" w:hAnsi="Verdana"/>
          <w:vertAlign w:val="superscript"/>
        </w:rPr>
        <w:t>e</w:t>
      </w:r>
      <w:r w:rsidRPr="00B41EBA">
        <w:rPr>
          <w:rFonts w:ascii="Verdana" w:hAnsi="Verdana"/>
        </w:rPr>
        <w:t xml:space="preserve"> termijn en eindevaluatie (verantwoording) van het project vindt de vaststelling van de subsidie plaats. De betalingstermijnen en de verdeling van het bedrag worden met u besproken en vastgelegd in de beschikking. De gemeente werkt bij het verstrekken van subsidie conform de regels van </w:t>
      </w:r>
      <w:hyperlink r:id="rId9" w:history="1">
        <w:r w:rsidR="00A8103F" w:rsidRPr="00A8103F">
          <w:rPr>
            <w:rStyle w:val="Hyperlink"/>
            <w:rFonts w:ascii="Verdana" w:hAnsi="Verdana"/>
          </w:rPr>
          <w:t>Subsidiebeleid</w:t>
        </w:r>
      </w:hyperlink>
      <w:r w:rsidR="00A8103F">
        <w:rPr>
          <w:rFonts w:ascii="Verdana" w:hAnsi="Verdana"/>
        </w:rPr>
        <w:t xml:space="preserve"> </w:t>
      </w:r>
      <w:r w:rsidRPr="00B41EBA">
        <w:rPr>
          <w:rFonts w:ascii="Verdana" w:hAnsi="Verdana"/>
        </w:rPr>
        <w:t>van de gemeente Stein.</w:t>
      </w:r>
    </w:p>
    <w:p w14:paraId="55A0DF9A" w14:textId="77777777" w:rsidR="00B41EBA" w:rsidRPr="00B41EBA" w:rsidRDefault="00B41EBA" w:rsidP="00B41EBA">
      <w:pPr>
        <w:spacing w:line="276" w:lineRule="auto"/>
        <w:rPr>
          <w:rFonts w:ascii="Verdana" w:eastAsia="Times New Roman" w:hAnsi="Verdana" w:cs="Arial"/>
          <w:b/>
          <w:sz w:val="28"/>
          <w:szCs w:val="28"/>
          <w:lang w:val="nl-NL" w:eastAsia="nl-NL"/>
        </w:rPr>
      </w:pPr>
    </w:p>
    <w:p w14:paraId="17AEEBD8" w14:textId="410C544C" w:rsidR="00B41EBA" w:rsidRPr="00B41EBA" w:rsidRDefault="00B41EBA" w:rsidP="00B41EBA">
      <w:pPr>
        <w:pStyle w:val="Plattetekst3"/>
        <w:pBdr>
          <w:bottom w:val="single" w:sz="4" w:space="1" w:color="auto"/>
        </w:pBdr>
        <w:tabs>
          <w:tab w:val="left" w:pos="426"/>
        </w:tabs>
        <w:spacing w:line="276" w:lineRule="auto"/>
        <w:rPr>
          <w:rFonts w:ascii="Verdana" w:hAnsi="Verdana" w:cs="Arial"/>
          <w:b/>
          <w:sz w:val="28"/>
          <w:szCs w:val="28"/>
        </w:rPr>
      </w:pPr>
      <w:r w:rsidRPr="00B41EBA">
        <w:rPr>
          <w:rFonts w:ascii="Verdana" w:hAnsi="Verdana" w:cs="Arial"/>
          <w:b/>
          <w:sz w:val="28"/>
          <w:szCs w:val="28"/>
        </w:rPr>
        <w:t xml:space="preserve">4. Tips </w:t>
      </w:r>
    </w:p>
    <w:p w14:paraId="2C9A693A" w14:textId="72D06DAC" w:rsidR="00B41EBA" w:rsidRPr="00B41EBA" w:rsidRDefault="00B41EBA" w:rsidP="00B41EBA">
      <w:pPr>
        <w:pStyle w:val="Lijstalinea"/>
        <w:numPr>
          <w:ilvl w:val="0"/>
          <w:numId w:val="28"/>
        </w:numPr>
        <w:spacing w:after="0" w:line="276" w:lineRule="auto"/>
        <w:rPr>
          <w:rFonts w:ascii="Verdana" w:eastAsia="Times New Roman" w:hAnsi="Verdana" w:cs="Times New Roman"/>
          <w:color w:val="000000"/>
          <w:lang w:eastAsia="nl-NL"/>
        </w:rPr>
      </w:pPr>
      <w:r w:rsidRPr="00B41EBA">
        <w:rPr>
          <w:rFonts w:ascii="Verdana" w:eastAsia="Times New Roman" w:hAnsi="Verdana" w:cs="Times New Roman"/>
          <w:color w:val="000000"/>
          <w:lang w:eastAsia="nl-NL"/>
        </w:rPr>
        <w:t xml:space="preserve">Bespreek een projectidee in een vroeg stadium met de dorpscontactpersoon van de gemeente of de coördinator van de </w:t>
      </w:r>
      <w:proofErr w:type="spellStart"/>
      <w:r w:rsidRPr="00B41EBA">
        <w:rPr>
          <w:rFonts w:ascii="Verdana" w:eastAsia="Times New Roman" w:hAnsi="Verdana" w:cs="Times New Roman"/>
          <w:color w:val="000000"/>
          <w:lang w:eastAsia="nl-NL"/>
        </w:rPr>
        <w:t>DOPsgewijze</w:t>
      </w:r>
      <w:proofErr w:type="spellEnd"/>
      <w:r w:rsidRPr="00B41EBA">
        <w:rPr>
          <w:rFonts w:ascii="Verdana" w:eastAsia="Times New Roman" w:hAnsi="Verdana" w:cs="Times New Roman"/>
          <w:color w:val="000000"/>
          <w:lang w:eastAsia="nl-NL"/>
        </w:rPr>
        <w:t xml:space="preserve"> aanpak. Wie dorpscontactpersoon in uw dorp is vindt u op </w:t>
      </w:r>
      <w:hyperlink r:id="rId10" w:history="1">
        <w:r w:rsidRPr="00781668">
          <w:rPr>
            <w:rStyle w:val="Hyperlink"/>
            <w:rFonts w:ascii="Verdana" w:eastAsia="Times New Roman" w:hAnsi="Verdana" w:cs="Times New Roman"/>
            <w:lang w:eastAsia="nl-NL"/>
          </w:rPr>
          <w:t>www.gemee</w:t>
        </w:r>
        <w:r w:rsidRPr="00781668">
          <w:rPr>
            <w:rStyle w:val="Hyperlink"/>
            <w:rFonts w:ascii="Verdana" w:eastAsia="Times New Roman" w:hAnsi="Verdana" w:cs="Times New Roman"/>
            <w:lang w:eastAsia="nl-NL"/>
          </w:rPr>
          <w:t>n</w:t>
        </w:r>
        <w:r w:rsidRPr="00781668">
          <w:rPr>
            <w:rStyle w:val="Hyperlink"/>
            <w:rFonts w:ascii="Verdana" w:eastAsia="Times New Roman" w:hAnsi="Verdana" w:cs="Times New Roman"/>
            <w:lang w:eastAsia="nl-NL"/>
          </w:rPr>
          <w:t>testein.</w:t>
        </w:r>
        <w:r w:rsidRPr="00781668">
          <w:rPr>
            <w:rStyle w:val="Hyperlink"/>
            <w:rFonts w:ascii="Verdana" w:eastAsia="Times New Roman" w:hAnsi="Verdana" w:cs="Times New Roman"/>
            <w:lang w:eastAsia="nl-NL"/>
          </w:rPr>
          <w:t>n</w:t>
        </w:r>
        <w:r w:rsidRPr="00781668">
          <w:rPr>
            <w:rStyle w:val="Hyperlink"/>
            <w:rFonts w:ascii="Verdana" w:eastAsia="Times New Roman" w:hAnsi="Verdana" w:cs="Times New Roman"/>
            <w:lang w:eastAsia="nl-NL"/>
          </w:rPr>
          <w:t>l</w:t>
        </w:r>
        <w:r w:rsidR="00781668" w:rsidRPr="00781668">
          <w:rPr>
            <w:rStyle w:val="Hyperlink"/>
            <w:rFonts w:ascii="Verdana" w:eastAsia="Times New Roman" w:hAnsi="Verdana" w:cs="Times New Roman"/>
            <w:lang w:eastAsia="nl-NL"/>
          </w:rPr>
          <w:t>/DOP</w:t>
        </w:r>
      </w:hyperlink>
      <w:r w:rsidRPr="00B41EBA">
        <w:rPr>
          <w:rFonts w:ascii="Verdana" w:eastAsia="Times New Roman" w:hAnsi="Verdana" w:cs="Times New Roman"/>
          <w:color w:val="000000"/>
          <w:lang w:eastAsia="nl-NL"/>
        </w:rPr>
        <w:t xml:space="preserve"> Deze persoon kan u wijzen op zaken waaraan u moet denken en het idee </w:t>
      </w:r>
      <w:proofErr w:type="spellStart"/>
      <w:r w:rsidRPr="00B41EBA">
        <w:rPr>
          <w:rFonts w:ascii="Verdana" w:eastAsia="Times New Roman" w:hAnsi="Verdana" w:cs="Times New Roman"/>
          <w:color w:val="000000"/>
          <w:lang w:eastAsia="nl-NL"/>
        </w:rPr>
        <w:t>voorbespreken</w:t>
      </w:r>
      <w:proofErr w:type="spellEnd"/>
      <w:r w:rsidRPr="00B41EBA">
        <w:rPr>
          <w:rFonts w:ascii="Verdana" w:eastAsia="Times New Roman" w:hAnsi="Verdana" w:cs="Times New Roman"/>
          <w:color w:val="000000"/>
          <w:lang w:eastAsia="nl-NL"/>
        </w:rPr>
        <w:t xml:space="preserve"> binnen de gemeente.</w:t>
      </w:r>
      <w:r w:rsidR="00781668">
        <w:rPr>
          <w:rFonts w:ascii="Verdana" w:eastAsia="Times New Roman" w:hAnsi="Verdana" w:cs="Times New Roman"/>
          <w:color w:val="000000"/>
          <w:lang w:eastAsia="nl-NL"/>
        </w:rPr>
        <w:t xml:space="preserve"> </w:t>
      </w:r>
    </w:p>
    <w:p w14:paraId="3AC3B2E8" w14:textId="77777777" w:rsidR="00B41EBA" w:rsidRPr="00B41EBA" w:rsidRDefault="00B41EBA" w:rsidP="00B41EBA">
      <w:pPr>
        <w:pStyle w:val="Lijstalinea"/>
        <w:numPr>
          <w:ilvl w:val="0"/>
          <w:numId w:val="28"/>
        </w:numPr>
        <w:spacing w:after="0" w:line="276" w:lineRule="auto"/>
        <w:rPr>
          <w:rFonts w:ascii="Verdana" w:eastAsia="Times New Roman" w:hAnsi="Verdana" w:cs="Times New Roman"/>
          <w:color w:val="000000"/>
          <w:lang w:eastAsia="nl-NL"/>
        </w:rPr>
      </w:pPr>
      <w:r w:rsidRPr="00B41EBA">
        <w:rPr>
          <w:rFonts w:ascii="Verdana" w:eastAsia="Times New Roman" w:hAnsi="Verdana" w:cs="Times New Roman"/>
          <w:color w:val="000000"/>
          <w:lang w:eastAsia="nl-NL"/>
        </w:rPr>
        <w:t xml:space="preserve">Maak het project bespreekbaar in het dorp of de wijk en vind draagvlak voor het project, met name in de buurt waar het project gevolgen voor heeft. Door het idee te bespreken met andere inwoners komt u op nieuwe inzichten en wellicht leidt het tot ondersteuning door inwoners. Bespreek het projectidee in ieder geval tijdens het DOP-overleg in uw dorp. U kunt hierbij ondersteuning vragen aan de gemeente of de welzijnswerker actief in uw dorp. </w:t>
      </w:r>
    </w:p>
    <w:p w14:paraId="00B34A26" w14:textId="77777777" w:rsidR="00B41EBA" w:rsidRPr="00B41EBA" w:rsidRDefault="00B41EBA" w:rsidP="00B41EBA">
      <w:pPr>
        <w:pStyle w:val="Lijstalinea"/>
        <w:numPr>
          <w:ilvl w:val="0"/>
          <w:numId w:val="28"/>
        </w:numPr>
        <w:spacing w:after="0" w:line="276" w:lineRule="auto"/>
        <w:rPr>
          <w:rFonts w:ascii="Verdana" w:eastAsia="Times New Roman" w:hAnsi="Verdana" w:cs="Times New Roman"/>
          <w:color w:val="000000"/>
          <w:lang w:eastAsia="nl-NL"/>
        </w:rPr>
      </w:pPr>
      <w:r w:rsidRPr="00B41EBA">
        <w:rPr>
          <w:rFonts w:ascii="Verdana" w:eastAsia="Times New Roman" w:hAnsi="Verdana" w:cs="Times New Roman"/>
          <w:color w:val="000000"/>
          <w:lang w:eastAsia="nl-NL"/>
        </w:rPr>
        <w:t>Ga na wat de mogelijke inkomstenbronnen voor het project zijn om de realisatiekosten te beperken en om het project te borgen naar de toekomst. Ga na wat de uitgaven zijn om het project te realiseren en te borgen.</w:t>
      </w:r>
    </w:p>
    <w:p w14:paraId="79303B70" w14:textId="5F6143E7" w:rsidR="00B41EBA" w:rsidRPr="00B41EBA" w:rsidRDefault="00B41EBA" w:rsidP="00B41EBA">
      <w:pPr>
        <w:pStyle w:val="Lijstalinea"/>
        <w:numPr>
          <w:ilvl w:val="0"/>
          <w:numId w:val="28"/>
        </w:numPr>
        <w:spacing w:after="0" w:line="276" w:lineRule="auto"/>
        <w:rPr>
          <w:rFonts w:ascii="Verdana" w:eastAsia="Times New Roman" w:hAnsi="Verdana" w:cs="Times New Roman"/>
          <w:color w:val="000000"/>
          <w:lang w:eastAsia="nl-NL"/>
        </w:rPr>
      </w:pPr>
      <w:r w:rsidRPr="00B41EBA">
        <w:rPr>
          <w:rFonts w:ascii="Verdana" w:eastAsia="Times New Roman" w:hAnsi="Verdana" w:cs="Times New Roman"/>
          <w:color w:val="000000"/>
          <w:lang w:eastAsia="nl-NL"/>
        </w:rPr>
        <w:t xml:space="preserve">Bespreek met de DOP werkgroepen of het dorpsbudget evt. als </w:t>
      </w:r>
      <w:proofErr w:type="spellStart"/>
      <w:r w:rsidRPr="00B41EBA">
        <w:rPr>
          <w:rFonts w:ascii="Verdana" w:eastAsia="Times New Roman" w:hAnsi="Verdana" w:cs="Times New Roman"/>
          <w:color w:val="000000"/>
          <w:lang w:eastAsia="nl-NL"/>
        </w:rPr>
        <w:t>co-financiering</w:t>
      </w:r>
      <w:proofErr w:type="spellEnd"/>
      <w:r w:rsidRPr="00B41EBA">
        <w:rPr>
          <w:rFonts w:ascii="Verdana" w:eastAsia="Times New Roman" w:hAnsi="Verdana" w:cs="Times New Roman"/>
          <w:color w:val="000000"/>
          <w:lang w:eastAsia="nl-NL"/>
        </w:rPr>
        <w:t xml:space="preserve"> kan worden ingezet. Het dorpsbudget is ter ondersteuning van h</w:t>
      </w:r>
      <w:r w:rsidR="00AE3701">
        <w:rPr>
          <w:rFonts w:ascii="Verdana" w:eastAsia="Times New Roman" w:hAnsi="Verdana" w:cs="Times New Roman"/>
          <w:color w:val="000000"/>
          <w:lang w:eastAsia="nl-NL"/>
        </w:rPr>
        <w:t xml:space="preserve">et DOP in uw dorp </w:t>
      </w:r>
      <w:r w:rsidRPr="00B41EBA">
        <w:rPr>
          <w:rFonts w:ascii="Verdana" w:eastAsia="Times New Roman" w:hAnsi="Verdana" w:cs="Times New Roman"/>
          <w:color w:val="000000"/>
          <w:lang w:eastAsia="nl-NL"/>
        </w:rPr>
        <w:t xml:space="preserve">voor proceskosten en beperkte uitgaven voor activiteiten, PR en communicatie. De uitgaven worden bepaald door de DOP-werkgroepen. </w:t>
      </w:r>
    </w:p>
    <w:p w14:paraId="4A653B43" w14:textId="77777777" w:rsidR="00B41EBA" w:rsidRPr="00B41EBA" w:rsidRDefault="00B41EBA" w:rsidP="00B41EBA">
      <w:pPr>
        <w:pStyle w:val="Lijstalinea"/>
        <w:numPr>
          <w:ilvl w:val="0"/>
          <w:numId w:val="28"/>
        </w:numPr>
        <w:spacing w:after="0" w:line="276" w:lineRule="auto"/>
        <w:rPr>
          <w:rFonts w:ascii="Verdana" w:eastAsia="Times New Roman" w:hAnsi="Verdana" w:cs="Times New Roman"/>
          <w:color w:val="000000"/>
          <w:lang w:eastAsia="nl-NL"/>
        </w:rPr>
      </w:pPr>
      <w:r w:rsidRPr="00B41EBA">
        <w:rPr>
          <w:rFonts w:ascii="Verdana" w:eastAsia="Times New Roman" w:hAnsi="Verdana" w:cs="Times New Roman"/>
          <w:color w:val="000000"/>
          <w:lang w:eastAsia="nl-NL"/>
        </w:rPr>
        <w:t xml:space="preserve">Als het project betrekking heeft op gebruik, of verandering van andermans eigendom (denk aan grond of panden), dan moet er toestemming komen vanuit de eigenaar. Bij overheidsbezit loopt dit via de vergunningenprocedure van de gemeente. In dat geval dient besluitvorming via het College plaats te vinden. De dorpscontactpersoon kan u vertellen hoe deze procedure loopt.  </w:t>
      </w:r>
    </w:p>
    <w:p w14:paraId="289F5D39" w14:textId="777195B0" w:rsidR="00B41EBA" w:rsidRPr="00B41EBA" w:rsidRDefault="00B41EBA" w:rsidP="00B41EBA">
      <w:pPr>
        <w:pStyle w:val="Lijstalinea"/>
        <w:numPr>
          <w:ilvl w:val="0"/>
          <w:numId w:val="28"/>
        </w:numPr>
        <w:spacing w:after="0" w:line="276" w:lineRule="auto"/>
        <w:rPr>
          <w:rFonts w:ascii="Verdana" w:eastAsia="Times New Roman" w:hAnsi="Verdana" w:cs="Times New Roman"/>
          <w:color w:val="000000"/>
          <w:lang w:eastAsia="nl-NL"/>
        </w:rPr>
      </w:pPr>
      <w:r w:rsidRPr="00B41EBA">
        <w:rPr>
          <w:rFonts w:ascii="Verdana" w:eastAsia="Times New Roman" w:hAnsi="Verdana" w:cs="Times New Roman"/>
          <w:color w:val="000000"/>
          <w:lang w:eastAsia="nl-NL"/>
        </w:rPr>
        <w:t>Voordat u de definitieve aanvraag indient</w:t>
      </w:r>
      <w:r w:rsidR="00A8103F">
        <w:rPr>
          <w:rFonts w:ascii="Verdana" w:eastAsia="Times New Roman" w:hAnsi="Verdana" w:cs="Times New Roman"/>
          <w:color w:val="000000"/>
          <w:lang w:eastAsia="nl-NL"/>
        </w:rPr>
        <w:t>,</w:t>
      </w:r>
      <w:r w:rsidRPr="00B41EBA">
        <w:rPr>
          <w:rFonts w:ascii="Verdana" w:eastAsia="Times New Roman" w:hAnsi="Verdana" w:cs="Times New Roman"/>
          <w:color w:val="000000"/>
          <w:lang w:eastAsia="nl-NL"/>
        </w:rPr>
        <w:t xml:space="preserve"> adviseren wij u een concept aanvraag voor te leggen aan de betrokken inwoners in het dorp en te bespreken met de dorpscontactpersoon.</w:t>
      </w:r>
    </w:p>
    <w:p w14:paraId="04C80C0F" w14:textId="77777777" w:rsidR="00B41EBA" w:rsidRPr="00B41EBA" w:rsidRDefault="00B41EBA" w:rsidP="00AE3701">
      <w:pPr>
        <w:pStyle w:val="Lijstalinea"/>
        <w:numPr>
          <w:ilvl w:val="0"/>
          <w:numId w:val="28"/>
        </w:numPr>
        <w:spacing w:after="0" w:line="276" w:lineRule="auto"/>
        <w:rPr>
          <w:rFonts w:ascii="Verdana" w:eastAsia="Times New Roman" w:hAnsi="Verdana" w:cs="Times New Roman"/>
          <w:color w:val="000000"/>
          <w:lang w:eastAsia="nl-NL"/>
        </w:rPr>
      </w:pPr>
      <w:r w:rsidRPr="00B41EBA">
        <w:rPr>
          <w:rFonts w:ascii="Verdana" w:eastAsia="Times New Roman" w:hAnsi="Verdana" w:cs="Times New Roman"/>
          <w:color w:val="000000"/>
          <w:lang w:eastAsia="nl-NL"/>
        </w:rPr>
        <w:t xml:space="preserve">Vrijwillige inzet is verzekerd, bekijk voor meer informatie de gemeentewebsite: </w:t>
      </w:r>
      <w:hyperlink r:id="rId11" w:history="1">
        <w:r w:rsidR="00AE3701" w:rsidRPr="0076233A">
          <w:rPr>
            <w:rStyle w:val="Hyperlink"/>
            <w:rFonts w:ascii="Verdana" w:eastAsia="Times New Roman" w:hAnsi="Verdana" w:cs="Times New Roman"/>
            <w:lang w:eastAsia="nl-NL"/>
          </w:rPr>
          <w:t>https://www.gemee</w:t>
        </w:r>
        <w:r w:rsidR="00AE3701" w:rsidRPr="0076233A">
          <w:rPr>
            <w:rStyle w:val="Hyperlink"/>
            <w:rFonts w:ascii="Verdana" w:eastAsia="Times New Roman" w:hAnsi="Verdana" w:cs="Times New Roman"/>
            <w:lang w:eastAsia="nl-NL"/>
          </w:rPr>
          <w:t>n</w:t>
        </w:r>
        <w:r w:rsidR="00AE3701" w:rsidRPr="0076233A">
          <w:rPr>
            <w:rStyle w:val="Hyperlink"/>
            <w:rFonts w:ascii="Verdana" w:eastAsia="Times New Roman" w:hAnsi="Verdana" w:cs="Times New Roman"/>
            <w:lang w:eastAsia="nl-NL"/>
          </w:rPr>
          <w:t>testein.nl/vrijwilligersverzekering</w:t>
        </w:r>
      </w:hyperlink>
      <w:r w:rsidR="00AE3701">
        <w:rPr>
          <w:rFonts w:ascii="Verdana" w:eastAsia="Times New Roman" w:hAnsi="Verdana" w:cs="Times New Roman"/>
          <w:color w:val="000000"/>
          <w:lang w:eastAsia="nl-NL"/>
        </w:rPr>
        <w:t xml:space="preserve"> </w:t>
      </w:r>
    </w:p>
    <w:p w14:paraId="09833F58" w14:textId="6A9BBD05" w:rsidR="00B41EBA" w:rsidRPr="00B41EBA" w:rsidRDefault="00B41EBA" w:rsidP="00B41EBA">
      <w:pPr>
        <w:pStyle w:val="Lijstalinea"/>
        <w:numPr>
          <w:ilvl w:val="0"/>
          <w:numId w:val="28"/>
        </w:numPr>
        <w:spacing w:after="0" w:line="276" w:lineRule="auto"/>
        <w:rPr>
          <w:rFonts w:ascii="Verdana" w:eastAsia="Times New Roman" w:hAnsi="Verdana" w:cs="Times New Roman"/>
          <w:color w:val="000000"/>
          <w:lang w:eastAsia="nl-NL"/>
        </w:rPr>
      </w:pPr>
      <w:r w:rsidRPr="00B41EBA">
        <w:rPr>
          <w:rFonts w:ascii="Verdana" w:eastAsia="Times New Roman" w:hAnsi="Verdana" w:cs="Times New Roman"/>
          <w:color w:val="000000"/>
          <w:lang w:eastAsia="nl-NL"/>
        </w:rPr>
        <w:t xml:space="preserve">Bij deze subsidie gelden niet de inkoopregels van de gemeente Stein. Het is aan de initiatiefnemer(s) zelf om een goede beoordeling te maken van kostenopgaven door derden om projectdoelen te realiseren. Het is </w:t>
      </w:r>
      <w:r w:rsidR="00781668">
        <w:rPr>
          <w:rFonts w:ascii="Verdana" w:eastAsia="Times New Roman" w:hAnsi="Verdana" w:cs="Times New Roman"/>
          <w:color w:val="000000"/>
          <w:lang w:eastAsia="nl-NL"/>
        </w:rPr>
        <w:t>aan de</w:t>
      </w:r>
      <w:r w:rsidRPr="00B41EBA">
        <w:rPr>
          <w:rFonts w:ascii="Verdana" w:eastAsia="Times New Roman" w:hAnsi="Verdana" w:cs="Times New Roman"/>
          <w:color w:val="000000"/>
          <w:lang w:eastAsia="nl-NL"/>
        </w:rPr>
        <w:t xml:space="preserve"> </w:t>
      </w:r>
      <w:proofErr w:type="spellStart"/>
      <w:r w:rsidRPr="00B41EBA">
        <w:rPr>
          <w:rFonts w:ascii="Verdana" w:eastAsia="Times New Roman" w:hAnsi="Verdana" w:cs="Times New Roman"/>
          <w:color w:val="000000"/>
          <w:lang w:eastAsia="nl-NL"/>
        </w:rPr>
        <w:t>de</w:t>
      </w:r>
      <w:proofErr w:type="spellEnd"/>
      <w:r w:rsidRPr="00B41EBA">
        <w:rPr>
          <w:rFonts w:ascii="Verdana" w:eastAsia="Times New Roman" w:hAnsi="Verdana" w:cs="Times New Roman"/>
          <w:color w:val="000000"/>
          <w:lang w:eastAsia="nl-NL"/>
        </w:rPr>
        <w:t xml:space="preserve"> initiatiefnemer(s) om </w:t>
      </w:r>
      <w:r w:rsidR="00A8103F">
        <w:rPr>
          <w:rFonts w:ascii="Verdana" w:eastAsia="Times New Roman" w:hAnsi="Verdana" w:cs="Times New Roman"/>
          <w:color w:val="000000"/>
          <w:lang w:eastAsia="nl-NL"/>
        </w:rPr>
        <w:t>dit</w:t>
      </w:r>
      <w:r w:rsidR="00781668">
        <w:rPr>
          <w:rFonts w:ascii="Verdana" w:eastAsia="Times New Roman" w:hAnsi="Verdana" w:cs="Times New Roman"/>
          <w:color w:val="000000"/>
          <w:lang w:eastAsia="nl-NL"/>
        </w:rPr>
        <w:t xml:space="preserve"> initiatief</w:t>
      </w:r>
      <w:r w:rsidR="00A8103F">
        <w:rPr>
          <w:rFonts w:ascii="Verdana" w:eastAsia="Times New Roman" w:hAnsi="Verdana" w:cs="Times New Roman"/>
          <w:color w:val="000000"/>
          <w:lang w:eastAsia="nl-NL"/>
        </w:rPr>
        <w:t xml:space="preserve"> </w:t>
      </w:r>
      <w:r w:rsidRPr="00B41EBA">
        <w:rPr>
          <w:rFonts w:ascii="Verdana" w:eastAsia="Times New Roman" w:hAnsi="Verdana" w:cs="Times New Roman"/>
          <w:color w:val="000000"/>
          <w:lang w:eastAsia="nl-NL"/>
        </w:rPr>
        <w:t xml:space="preserve">tot een succes te maken. </w:t>
      </w:r>
    </w:p>
    <w:p w14:paraId="0B21C6AC" w14:textId="77777777" w:rsidR="00B41EBA" w:rsidRPr="00AE3701" w:rsidRDefault="00B41EBA" w:rsidP="00AE3701">
      <w:pPr>
        <w:spacing w:line="276" w:lineRule="auto"/>
        <w:rPr>
          <w:rFonts w:ascii="Verdana" w:eastAsia="Times New Roman" w:hAnsi="Verdana" w:cs="Times New Roman"/>
          <w:color w:val="000000"/>
          <w:lang w:eastAsia="nl-NL"/>
        </w:rPr>
      </w:pPr>
    </w:p>
    <w:p w14:paraId="29CF74B3" w14:textId="77777777" w:rsidR="00AA6B7F" w:rsidRPr="00B41EBA" w:rsidRDefault="00AA6B7F" w:rsidP="00B41EBA">
      <w:pPr>
        <w:tabs>
          <w:tab w:val="left" w:pos="1701"/>
        </w:tabs>
        <w:spacing w:line="276" w:lineRule="auto"/>
        <w:ind w:left="1416" w:hanging="1416"/>
        <w:rPr>
          <w:rFonts w:ascii="Verdana" w:hAnsi="Verdana"/>
          <w:sz w:val="19"/>
          <w:szCs w:val="19"/>
        </w:rPr>
      </w:pPr>
    </w:p>
    <w:sectPr w:rsidR="00AA6B7F" w:rsidRPr="00B41EBA" w:rsidSect="00B41EBA">
      <w:headerReference w:type="default" r:id="rId12"/>
      <w:footerReference w:type="default" r:id="rId13"/>
      <w:headerReference w:type="first" r:id="rId14"/>
      <w:footerReference w:type="first" r:id="rId15"/>
      <w:pgSz w:w="11907" w:h="16839" w:code="9"/>
      <w:pgMar w:top="1985" w:right="1418" w:bottom="2552" w:left="1418" w:header="709" w:footer="709" w:gutter="0"/>
      <w:cols w:space="708"/>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17384" w14:textId="77777777" w:rsidR="00B41EBA" w:rsidRDefault="00B41EBA" w:rsidP="00BB7469">
      <w:r>
        <w:separator/>
      </w:r>
    </w:p>
  </w:endnote>
  <w:endnote w:type="continuationSeparator" w:id="0">
    <w:p w14:paraId="4425F09D" w14:textId="77777777" w:rsidR="00B41EBA" w:rsidRDefault="00B41EBA" w:rsidP="00BB74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6054197"/>
      <w:docPartObj>
        <w:docPartGallery w:val="Page Numbers (Bottom of Page)"/>
        <w:docPartUnique/>
      </w:docPartObj>
    </w:sdtPr>
    <w:sdtEndPr/>
    <w:sdtContent>
      <w:sdt>
        <w:sdtPr>
          <w:id w:val="-450937992"/>
          <w:docPartObj>
            <w:docPartGallery w:val="Page Numbers (Top of Page)"/>
            <w:docPartUnique/>
          </w:docPartObj>
        </w:sdtPr>
        <w:sdtEndPr/>
        <w:sdtContent>
          <w:p w14:paraId="1CFCD062" w14:textId="77777777" w:rsidR="00B41EBA" w:rsidRDefault="00B41EBA">
            <w:pPr>
              <w:pStyle w:val="Voettekst"/>
              <w:jc w:val="right"/>
            </w:pPr>
            <w:r w:rsidRPr="00AE3701">
              <w:rPr>
                <w:rFonts w:ascii="Verdana" w:hAnsi="Verdana"/>
                <w:lang w:val="nl-NL"/>
              </w:rPr>
              <w:t xml:space="preserve"> </w:t>
            </w:r>
            <w:r w:rsidRPr="00AE3701">
              <w:rPr>
                <w:rFonts w:ascii="Verdana" w:hAnsi="Verdana"/>
                <w:b/>
                <w:bCs/>
                <w:sz w:val="24"/>
                <w:szCs w:val="24"/>
              </w:rPr>
              <w:fldChar w:fldCharType="begin"/>
            </w:r>
            <w:r w:rsidRPr="00AE3701">
              <w:rPr>
                <w:rFonts w:ascii="Verdana" w:hAnsi="Verdana"/>
                <w:b/>
                <w:bCs/>
              </w:rPr>
              <w:instrText>PAGE</w:instrText>
            </w:r>
            <w:r w:rsidRPr="00AE3701">
              <w:rPr>
                <w:rFonts w:ascii="Verdana" w:hAnsi="Verdana"/>
                <w:b/>
                <w:bCs/>
                <w:sz w:val="24"/>
                <w:szCs w:val="24"/>
              </w:rPr>
              <w:fldChar w:fldCharType="separate"/>
            </w:r>
            <w:r w:rsidR="00347325">
              <w:rPr>
                <w:rFonts w:ascii="Verdana" w:hAnsi="Verdana"/>
                <w:b/>
                <w:bCs/>
                <w:noProof/>
              </w:rPr>
              <w:t>6</w:t>
            </w:r>
            <w:r w:rsidRPr="00AE3701">
              <w:rPr>
                <w:rFonts w:ascii="Verdana" w:hAnsi="Verdana"/>
                <w:b/>
                <w:bCs/>
                <w:sz w:val="24"/>
                <w:szCs w:val="24"/>
              </w:rPr>
              <w:fldChar w:fldCharType="end"/>
            </w:r>
            <w:r w:rsidRPr="00AE3701">
              <w:rPr>
                <w:rFonts w:ascii="Verdana" w:hAnsi="Verdana"/>
                <w:lang w:val="nl-NL"/>
              </w:rPr>
              <w:t xml:space="preserve"> van </w:t>
            </w:r>
            <w:r w:rsidRPr="00AE3701">
              <w:rPr>
                <w:rFonts w:ascii="Verdana" w:hAnsi="Verdana"/>
                <w:b/>
                <w:bCs/>
                <w:sz w:val="24"/>
                <w:szCs w:val="24"/>
              </w:rPr>
              <w:fldChar w:fldCharType="begin"/>
            </w:r>
            <w:r w:rsidRPr="00AE3701">
              <w:rPr>
                <w:rFonts w:ascii="Verdana" w:hAnsi="Verdana"/>
                <w:b/>
                <w:bCs/>
              </w:rPr>
              <w:instrText>NUMPAGES</w:instrText>
            </w:r>
            <w:r w:rsidRPr="00AE3701">
              <w:rPr>
                <w:rFonts w:ascii="Verdana" w:hAnsi="Verdana"/>
                <w:b/>
                <w:bCs/>
                <w:sz w:val="24"/>
                <w:szCs w:val="24"/>
              </w:rPr>
              <w:fldChar w:fldCharType="separate"/>
            </w:r>
            <w:r w:rsidR="00347325">
              <w:rPr>
                <w:rFonts w:ascii="Verdana" w:hAnsi="Verdana"/>
                <w:b/>
                <w:bCs/>
                <w:noProof/>
              </w:rPr>
              <w:t>6</w:t>
            </w:r>
            <w:r w:rsidRPr="00AE3701">
              <w:rPr>
                <w:rFonts w:ascii="Verdana" w:hAnsi="Verdana"/>
                <w:b/>
                <w:bCs/>
                <w:sz w:val="24"/>
                <w:szCs w:val="24"/>
              </w:rPr>
              <w:fldChar w:fldCharType="end"/>
            </w:r>
          </w:p>
        </w:sdtContent>
      </w:sdt>
    </w:sdtContent>
  </w:sdt>
  <w:p w14:paraId="29D31087" w14:textId="77777777" w:rsidR="00B41EBA" w:rsidRDefault="00B41EB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Verdana" w:hAnsi="Verdana"/>
        <w:sz w:val="19"/>
        <w:szCs w:val="19"/>
      </w:rPr>
      <w:id w:val="-160238902"/>
      <w:docPartObj>
        <w:docPartGallery w:val="Page Numbers (Bottom of Page)"/>
        <w:docPartUnique/>
      </w:docPartObj>
    </w:sdtPr>
    <w:sdtEndPr/>
    <w:sdtContent>
      <w:sdt>
        <w:sdtPr>
          <w:rPr>
            <w:rFonts w:ascii="Verdana" w:hAnsi="Verdana"/>
            <w:sz w:val="19"/>
            <w:szCs w:val="19"/>
          </w:rPr>
          <w:id w:val="-1769616900"/>
          <w:docPartObj>
            <w:docPartGallery w:val="Page Numbers (Top of Page)"/>
            <w:docPartUnique/>
          </w:docPartObj>
        </w:sdtPr>
        <w:sdtEndPr/>
        <w:sdtContent>
          <w:p w14:paraId="1EC46E1E" w14:textId="77777777" w:rsidR="00B41EBA" w:rsidRPr="00EB6001" w:rsidRDefault="00B41EBA">
            <w:pPr>
              <w:pStyle w:val="Voettekst"/>
              <w:jc w:val="right"/>
              <w:rPr>
                <w:rFonts w:ascii="Verdana" w:hAnsi="Verdana"/>
                <w:sz w:val="19"/>
                <w:szCs w:val="19"/>
              </w:rPr>
            </w:pPr>
            <w:r w:rsidRPr="00EB6001">
              <w:rPr>
                <w:rFonts w:ascii="Verdana" w:hAnsi="Verdana"/>
                <w:b/>
                <w:bCs/>
                <w:sz w:val="19"/>
                <w:szCs w:val="19"/>
              </w:rPr>
              <w:fldChar w:fldCharType="begin"/>
            </w:r>
            <w:r w:rsidRPr="00EB6001">
              <w:rPr>
                <w:rFonts w:ascii="Verdana" w:hAnsi="Verdana"/>
                <w:b/>
                <w:bCs/>
                <w:sz w:val="19"/>
                <w:szCs w:val="19"/>
              </w:rPr>
              <w:instrText>PAGE</w:instrText>
            </w:r>
            <w:r w:rsidRPr="00EB6001">
              <w:rPr>
                <w:rFonts w:ascii="Verdana" w:hAnsi="Verdana"/>
                <w:b/>
                <w:bCs/>
                <w:sz w:val="19"/>
                <w:szCs w:val="19"/>
              </w:rPr>
              <w:fldChar w:fldCharType="separate"/>
            </w:r>
            <w:r w:rsidR="00347325">
              <w:rPr>
                <w:rFonts w:ascii="Verdana" w:hAnsi="Verdana"/>
                <w:b/>
                <w:bCs/>
                <w:noProof/>
                <w:sz w:val="19"/>
                <w:szCs w:val="19"/>
              </w:rPr>
              <w:t>1</w:t>
            </w:r>
            <w:r w:rsidRPr="00EB6001">
              <w:rPr>
                <w:rFonts w:ascii="Verdana" w:hAnsi="Verdana"/>
                <w:b/>
                <w:bCs/>
                <w:sz w:val="19"/>
                <w:szCs w:val="19"/>
              </w:rPr>
              <w:fldChar w:fldCharType="end"/>
            </w:r>
            <w:r w:rsidRPr="00EB6001">
              <w:rPr>
                <w:rFonts w:ascii="Verdana" w:hAnsi="Verdana"/>
                <w:sz w:val="19"/>
                <w:szCs w:val="19"/>
                <w:lang w:val="nl-NL"/>
              </w:rPr>
              <w:t xml:space="preserve"> van </w:t>
            </w:r>
            <w:r w:rsidRPr="00EB6001">
              <w:rPr>
                <w:rFonts w:ascii="Verdana" w:hAnsi="Verdana"/>
                <w:b/>
                <w:bCs/>
                <w:sz w:val="19"/>
                <w:szCs w:val="19"/>
              </w:rPr>
              <w:fldChar w:fldCharType="begin"/>
            </w:r>
            <w:r w:rsidRPr="00EB6001">
              <w:rPr>
                <w:rFonts w:ascii="Verdana" w:hAnsi="Verdana"/>
                <w:b/>
                <w:bCs/>
                <w:sz w:val="19"/>
                <w:szCs w:val="19"/>
              </w:rPr>
              <w:instrText>NUMPAGES</w:instrText>
            </w:r>
            <w:r w:rsidRPr="00EB6001">
              <w:rPr>
                <w:rFonts w:ascii="Verdana" w:hAnsi="Verdana"/>
                <w:b/>
                <w:bCs/>
                <w:sz w:val="19"/>
                <w:szCs w:val="19"/>
              </w:rPr>
              <w:fldChar w:fldCharType="separate"/>
            </w:r>
            <w:r w:rsidR="00347325">
              <w:rPr>
                <w:rFonts w:ascii="Verdana" w:hAnsi="Verdana"/>
                <w:b/>
                <w:bCs/>
                <w:noProof/>
                <w:sz w:val="19"/>
                <w:szCs w:val="19"/>
              </w:rPr>
              <w:t>6</w:t>
            </w:r>
            <w:r w:rsidRPr="00EB6001">
              <w:rPr>
                <w:rFonts w:ascii="Verdana" w:hAnsi="Verdana"/>
                <w:b/>
                <w:bCs/>
                <w:sz w:val="19"/>
                <w:szCs w:val="19"/>
              </w:rPr>
              <w:fldChar w:fldCharType="end"/>
            </w:r>
          </w:p>
        </w:sdtContent>
      </w:sdt>
    </w:sdtContent>
  </w:sdt>
  <w:p w14:paraId="70C1449F" w14:textId="77777777" w:rsidR="00B41EBA" w:rsidRDefault="00B41EB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1B5E1" w14:textId="77777777" w:rsidR="00B41EBA" w:rsidRDefault="00B41EBA" w:rsidP="00BB7469">
      <w:r>
        <w:separator/>
      </w:r>
    </w:p>
  </w:footnote>
  <w:footnote w:type="continuationSeparator" w:id="0">
    <w:p w14:paraId="15D449D8" w14:textId="77777777" w:rsidR="00B41EBA" w:rsidRDefault="00B41EBA" w:rsidP="00BB74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DB423" w14:textId="77777777" w:rsidR="00B41EBA" w:rsidRDefault="00B41EBA">
    <w:pPr>
      <w:pStyle w:val="Koptekst"/>
    </w:pPr>
    <w:r>
      <w:rPr>
        <w:rFonts w:ascii="Trebuchet MS" w:eastAsia="Times New Roman" w:hAnsi="Trebuchet MS" w:cs="Times New Roman"/>
        <w:b/>
        <w:noProof/>
        <w:color w:val="000000"/>
        <w:sz w:val="20"/>
        <w:szCs w:val="20"/>
        <w:lang w:eastAsia="nl-NL"/>
      </w:rPr>
      <w:drawing>
        <wp:anchor distT="0" distB="0" distL="114300" distR="114300" simplePos="0" relativeHeight="251663360" behindDoc="0" locked="0" layoutInCell="1" allowOverlap="1" wp14:anchorId="140301CB" wp14:editId="52687913">
          <wp:simplePos x="0" y="0"/>
          <wp:positionH relativeFrom="margin">
            <wp:posOffset>-319405</wp:posOffset>
          </wp:positionH>
          <wp:positionV relativeFrom="paragraph">
            <wp:posOffset>-69215</wp:posOffset>
          </wp:positionV>
          <wp:extent cx="1418590" cy="873125"/>
          <wp:effectExtent l="0" t="0" r="0" b="3175"/>
          <wp:wrapSquare wrapText="bothSides"/>
          <wp:docPr id="1" name="Afbeelding 0" descr="Logo DOPsgewijze aan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OPsgewijze aanpak.JPG"/>
                  <pic:cNvPicPr/>
                </pic:nvPicPr>
                <pic:blipFill>
                  <a:blip r:embed="rId1" cstate="print"/>
                  <a:stretch>
                    <a:fillRect/>
                  </a:stretch>
                </pic:blipFill>
                <pic:spPr>
                  <a:xfrm>
                    <a:off x="0" y="0"/>
                    <a:ext cx="1418590" cy="873125"/>
                  </a:xfrm>
                  <a:prstGeom prst="rect">
                    <a:avLst/>
                  </a:prstGeom>
                </pic:spPr>
              </pic:pic>
            </a:graphicData>
          </a:graphic>
          <wp14:sizeRelH relativeFrom="margin">
            <wp14:pctWidth>0</wp14:pctWidth>
          </wp14:sizeRelH>
          <wp14:sizeRelV relativeFrom="margin">
            <wp14:pctHeight>0</wp14:pctHeight>
          </wp14:sizeRelV>
        </wp:anchor>
      </w:drawing>
    </w:r>
    <w:r>
      <w:rPr>
        <w:noProof/>
        <w:lang w:val="nl-NL" w:eastAsia="nl-NL"/>
      </w:rPr>
      <w:drawing>
        <wp:anchor distT="0" distB="0" distL="114300" distR="114300" simplePos="0" relativeHeight="251658240" behindDoc="1" locked="0" layoutInCell="1" allowOverlap="1" wp14:anchorId="0CF9ADD0" wp14:editId="618DCB38">
          <wp:simplePos x="0" y="0"/>
          <wp:positionH relativeFrom="column">
            <wp:posOffset>-885825</wp:posOffset>
          </wp:positionH>
          <wp:positionV relativeFrom="paragraph">
            <wp:posOffset>-421006</wp:posOffset>
          </wp:positionV>
          <wp:extent cx="7505700" cy="10621737"/>
          <wp:effectExtent l="0" t="0" r="0" b="0"/>
          <wp:wrapNone/>
          <wp:docPr id="3" name="Afbeelding 3"/>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2">
                    <a:extLst>
                      <a:ext uri="{28A0092B-C50C-407E-A947-70E740481C1C}">
                        <a14:useLocalDpi xmlns:a14="http://schemas.microsoft.com/office/drawing/2010/main" val="0"/>
                      </a:ext>
                    </a:extLst>
                  </a:blip>
                  <a:stretch>
                    <a:fillRect/>
                  </a:stretch>
                </pic:blipFill>
                <pic:spPr>
                  <a:xfrm>
                    <a:off x="0" y="0"/>
                    <a:ext cx="7514980" cy="1063486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FBA9B" w14:textId="77777777" w:rsidR="00B41EBA" w:rsidRDefault="00B41EBA">
    <w:pPr>
      <w:pStyle w:val="Koptekst"/>
    </w:pPr>
    <w:r>
      <w:rPr>
        <w:rFonts w:ascii="Trebuchet MS" w:eastAsia="Times New Roman" w:hAnsi="Trebuchet MS" w:cs="Times New Roman"/>
        <w:b/>
        <w:noProof/>
        <w:color w:val="000000"/>
        <w:sz w:val="20"/>
        <w:szCs w:val="20"/>
        <w:lang w:eastAsia="nl-NL"/>
      </w:rPr>
      <w:drawing>
        <wp:anchor distT="0" distB="0" distL="114300" distR="114300" simplePos="0" relativeHeight="251661312" behindDoc="0" locked="0" layoutInCell="1" allowOverlap="1" wp14:anchorId="17BA0833" wp14:editId="56D952BC">
          <wp:simplePos x="0" y="0"/>
          <wp:positionH relativeFrom="margin">
            <wp:posOffset>-414655</wp:posOffset>
          </wp:positionH>
          <wp:positionV relativeFrom="paragraph">
            <wp:posOffset>-69215</wp:posOffset>
          </wp:positionV>
          <wp:extent cx="1418590" cy="873125"/>
          <wp:effectExtent l="0" t="0" r="0" b="3175"/>
          <wp:wrapSquare wrapText="bothSides"/>
          <wp:docPr id="32" name="Afbeelding 0" descr="Logo DOPsgewijze aan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OPsgewijze aanpak.JPG"/>
                  <pic:cNvPicPr/>
                </pic:nvPicPr>
                <pic:blipFill>
                  <a:blip r:embed="rId1" cstate="print"/>
                  <a:stretch>
                    <a:fillRect/>
                  </a:stretch>
                </pic:blipFill>
                <pic:spPr>
                  <a:xfrm>
                    <a:off x="0" y="0"/>
                    <a:ext cx="1418590" cy="873125"/>
                  </a:xfrm>
                  <a:prstGeom prst="rect">
                    <a:avLst/>
                  </a:prstGeom>
                </pic:spPr>
              </pic:pic>
            </a:graphicData>
          </a:graphic>
          <wp14:sizeRelH relativeFrom="margin">
            <wp14:pctWidth>0</wp14:pctWidth>
          </wp14:sizeRelH>
          <wp14:sizeRelV relativeFrom="margin">
            <wp14:pctHeight>0</wp14:pctHeight>
          </wp14:sizeRelV>
        </wp:anchor>
      </w:drawing>
    </w:r>
    <w:r w:rsidRPr="003E7482">
      <w:rPr>
        <w:rFonts w:ascii="Verdana" w:hAnsi="Verdana"/>
        <w:noProof/>
        <w:sz w:val="19"/>
        <w:szCs w:val="19"/>
        <w:lang w:val="nl-NL" w:eastAsia="nl-NL"/>
      </w:rPr>
      <w:drawing>
        <wp:anchor distT="0" distB="0" distL="114300" distR="114300" simplePos="0" relativeHeight="251659264" behindDoc="1" locked="0" layoutInCell="1" allowOverlap="1" wp14:anchorId="6A47D7B4" wp14:editId="612AF353">
          <wp:simplePos x="0" y="0"/>
          <wp:positionH relativeFrom="page">
            <wp:align>right</wp:align>
          </wp:positionH>
          <wp:positionV relativeFrom="paragraph">
            <wp:posOffset>-430531</wp:posOffset>
          </wp:positionV>
          <wp:extent cx="7532022" cy="10658475"/>
          <wp:effectExtent l="0" t="0" r="0" b="0"/>
          <wp:wrapNone/>
          <wp:docPr id="4" name="Afbeelding 4"/>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2">
                    <a:extLst>
                      <a:ext uri="{28A0092B-C50C-407E-A947-70E740481C1C}">
                        <a14:useLocalDpi xmlns:a14="http://schemas.microsoft.com/office/drawing/2010/main" val="0"/>
                      </a:ext>
                    </a:extLst>
                  </a:blip>
                  <a:stretch>
                    <a:fillRect/>
                  </a:stretch>
                </pic:blipFill>
                <pic:spPr>
                  <a:xfrm>
                    <a:off x="0" y="0"/>
                    <a:ext cx="7532022" cy="10658475"/>
                  </a:xfrm>
                  <a:prstGeom prst="rect">
                    <a:avLst/>
                  </a:prstGeom>
                </pic:spPr>
              </pic:pic>
            </a:graphicData>
          </a:graphic>
        </wp:anchor>
      </w:drawing>
    </w:r>
    <w:r>
      <w:rPr>
        <w:noProof/>
        <w:lang w:val="nl-NL" w:eastAsia="nl-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B37AED2"/>
    <w:multiLevelType w:val="singleLevel"/>
    <w:tmpl w:val="B28C13EA"/>
    <w:lvl w:ilvl="0">
      <w:start w:val="1"/>
      <w:numFmt w:val="decimal"/>
      <w:lvlText w:val="%1."/>
      <w:lvlJc w:val="left"/>
      <w:pPr>
        <w:tabs>
          <w:tab w:val="num" w:pos="1492"/>
        </w:tabs>
        <w:ind w:left="1492" w:hanging="360"/>
      </w:pPr>
    </w:lvl>
  </w:abstractNum>
  <w:abstractNum w:abstractNumId="1" w15:restartNumberingAfterBreak="0">
    <w:nsid w:val="9E9C416C"/>
    <w:multiLevelType w:val="singleLevel"/>
    <w:tmpl w:val="9CB07242"/>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AF356C27"/>
    <w:multiLevelType w:val="singleLevel"/>
    <w:tmpl w:val="497C921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AF3D324F"/>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B4AEB02C"/>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C1AAEFBA"/>
    <w:multiLevelType w:val="singleLevel"/>
    <w:tmpl w:val="B28C13EA"/>
    <w:lvl w:ilvl="0">
      <w:start w:val="1"/>
      <w:numFmt w:val="decimal"/>
      <w:lvlText w:val="%1."/>
      <w:lvlJc w:val="left"/>
      <w:pPr>
        <w:tabs>
          <w:tab w:val="num" w:pos="1492"/>
        </w:tabs>
        <w:ind w:left="1492" w:hanging="360"/>
      </w:pPr>
    </w:lvl>
  </w:abstractNum>
  <w:abstractNum w:abstractNumId="6" w15:restartNumberingAfterBreak="0">
    <w:nsid w:val="C400EB47"/>
    <w:multiLevelType w:val="singleLevel"/>
    <w:tmpl w:val="73003DA2"/>
    <w:lvl w:ilvl="0">
      <w:start w:val="1"/>
      <w:numFmt w:val="decimal"/>
      <w:lvlText w:val="%1."/>
      <w:lvlJc w:val="left"/>
      <w:pPr>
        <w:tabs>
          <w:tab w:val="num" w:pos="643"/>
        </w:tabs>
        <w:ind w:left="643" w:hanging="360"/>
      </w:pPr>
    </w:lvl>
  </w:abstractNum>
  <w:abstractNum w:abstractNumId="7" w15:restartNumberingAfterBreak="0">
    <w:nsid w:val="C9A4586C"/>
    <w:multiLevelType w:val="singleLevel"/>
    <w:tmpl w:val="9CB0724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CBECE323"/>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D7F4F7FB"/>
    <w:multiLevelType w:val="singleLevel"/>
    <w:tmpl w:val="D3B69668"/>
    <w:lvl w:ilvl="0">
      <w:start w:val="1"/>
      <w:numFmt w:val="bullet"/>
      <w:lvlText w:val=""/>
      <w:lvlJc w:val="left"/>
      <w:pPr>
        <w:tabs>
          <w:tab w:val="num" w:pos="1492"/>
        </w:tabs>
        <w:ind w:left="1492" w:hanging="360"/>
      </w:pPr>
      <w:rPr>
        <w:rFonts w:ascii="Symbol" w:hAnsi="Symbol" w:hint="default"/>
      </w:rPr>
    </w:lvl>
  </w:abstractNum>
  <w:abstractNum w:abstractNumId="10" w15:restartNumberingAfterBreak="0">
    <w:nsid w:val="D82A1B32"/>
    <w:multiLevelType w:val="singleLevel"/>
    <w:tmpl w:val="33C21208"/>
    <w:lvl w:ilvl="0">
      <w:start w:val="1"/>
      <w:numFmt w:val="decimal"/>
      <w:lvlText w:val="%1."/>
      <w:lvlJc w:val="left"/>
      <w:pPr>
        <w:tabs>
          <w:tab w:val="num" w:pos="926"/>
        </w:tabs>
        <w:ind w:left="926" w:hanging="360"/>
      </w:pPr>
    </w:lvl>
  </w:abstractNum>
  <w:abstractNum w:abstractNumId="11" w15:restartNumberingAfterBreak="0">
    <w:nsid w:val="DCA1B86F"/>
    <w:multiLevelType w:val="singleLevel"/>
    <w:tmpl w:val="A022B7D2"/>
    <w:lvl w:ilvl="0">
      <w:start w:val="1"/>
      <w:numFmt w:val="bullet"/>
      <w:lvlText w:val=""/>
      <w:lvlJc w:val="left"/>
      <w:pPr>
        <w:tabs>
          <w:tab w:val="num" w:pos="643"/>
        </w:tabs>
        <w:ind w:left="643" w:hanging="360"/>
      </w:pPr>
      <w:rPr>
        <w:rFonts w:ascii="Symbol" w:hAnsi="Symbol" w:hint="default"/>
      </w:rPr>
    </w:lvl>
  </w:abstractNum>
  <w:abstractNum w:abstractNumId="12" w15:restartNumberingAfterBreak="0">
    <w:nsid w:val="DD8A9E62"/>
    <w:multiLevelType w:val="singleLevel"/>
    <w:tmpl w:val="73003DA2"/>
    <w:lvl w:ilvl="0">
      <w:start w:val="1"/>
      <w:numFmt w:val="decimal"/>
      <w:lvlText w:val="%1."/>
      <w:lvlJc w:val="left"/>
      <w:pPr>
        <w:tabs>
          <w:tab w:val="num" w:pos="643"/>
        </w:tabs>
        <w:ind w:left="643" w:hanging="360"/>
      </w:pPr>
    </w:lvl>
  </w:abstractNum>
  <w:abstractNum w:abstractNumId="13" w15:restartNumberingAfterBreak="0">
    <w:nsid w:val="E6FDBDA0"/>
    <w:multiLevelType w:val="multilevel"/>
    <w:tmpl w:val="04130023"/>
    <w:lvl w:ilvl="0">
      <w:start w:val="1"/>
      <w:numFmt w:val="upperRoman"/>
      <w:pStyle w:val="Kop1"/>
      <w:lvlText w:val="Artikel %1."/>
      <w:lvlJc w:val="left"/>
      <w:pPr>
        <w:ind w:left="0" w:firstLine="0"/>
      </w:pPr>
    </w:lvl>
    <w:lvl w:ilvl="1">
      <w:start w:val="1"/>
      <w:numFmt w:val="decimalZero"/>
      <w:pStyle w:val="Kop2"/>
      <w:isLgl/>
      <w:lvlText w:val="Sectie %1.%2"/>
      <w:lvlJc w:val="left"/>
      <w:pPr>
        <w:ind w:left="0" w:firstLine="0"/>
      </w:pPr>
    </w:lvl>
    <w:lvl w:ilvl="2">
      <w:start w:val="1"/>
      <w:numFmt w:val="lowerLetter"/>
      <w:pStyle w:val="Kop3"/>
      <w:lvlText w:val="(%3)"/>
      <w:lvlJc w:val="left"/>
      <w:pPr>
        <w:ind w:left="720" w:hanging="432"/>
      </w:pPr>
    </w:lvl>
    <w:lvl w:ilvl="3">
      <w:start w:val="1"/>
      <w:numFmt w:val="lowerRoman"/>
      <w:pStyle w:val="Kop4"/>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E9FA4B7F"/>
    <w:multiLevelType w:val="singleLevel"/>
    <w:tmpl w:val="7A3E3A8A"/>
    <w:lvl w:ilvl="0">
      <w:start w:val="1"/>
      <w:numFmt w:val="decimal"/>
      <w:lvlText w:val="%1."/>
      <w:lvlJc w:val="left"/>
      <w:pPr>
        <w:tabs>
          <w:tab w:val="num" w:pos="1209"/>
        </w:tabs>
        <w:ind w:left="1209" w:hanging="360"/>
      </w:pPr>
    </w:lvl>
  </w:abstractNum>
  <w:abstractNum w:abstractNumId="15" w15:restartNumberingAfterBreak="0">
    <w:nsid w:val="ED6DAFC3"/>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EE1BB24E"/>
    <w:multiLevelType w:val="singleLevel"/>
    <w:tmpl w:val="150238E8"/>
    <w:lvl w:ilvl="0">
      <w:start w:val="1"/>
      <w:numFmt w:val="bullet"/>
      <w:lvlText w:val=""/>
      <w:lvlJc w:val="left"/>
      <w:pPr>
        <w:tabs>
          <w:tab w:val="num" w:pos="1209"/>
        </w:tabs>
        <w:ind w:left="1209" w:hanging="360"/>
      </w:pPr>
      <w:rPr>
        <w:rFonts w:ascii="Symbol" w:hAnsi="Symbol" w:hint="default"/>
      </w:rPr>
    </w:lvl>
  </w:abstractNum>
  <w:abstractNum w:abstractNumId="17" w15:restartNumberingAfterBreak="0">
    <w:nsid w:val="FBB55DB4"/>
    <w:multiLevelType w:val="singleLevel"/>
    <w:tmpl w:val="497C9214"/>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00C93A52"/>
    <w:multiLevelType w:val="singleLevel"/>
    <w:tmpl w:val="E610B8F8"/>
    <w:lvl w:ilvl="0">
      <w:start w:val="1"/>
      <w:numFmt w:val="decimal"/>
      <w:lvlText w:val="%1."/>
      <w:lvlJc w:val="left"/>
      <w:pPr>
        <w:tabs>
          <w:tab w:val="num" w:pos="360"/>
        </w:tabs>
        <w:ind w:left="360" w:hanging="360"/>
      </w:pPr>
    </w:lvl>
  </w:abstractNum>
  <w:abstractNum w:abstractNumId="19" w15:restartNumberingAfterBreak="0">
    <w:nsid w:val="04A663EA"/>
    <w:multiLevelType w:val="multilevel"/>
    <w:tmpl w:val="04130023"/>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2C9BE4ED"/>
    <w:multiLevelType w:val="singleLevel"/>
    <w:tmpl w:val="E610B8F8"/>
    <w:lvl w:ilvl="0">
      <w:start w:val="1"/>
      <w:numFmt w:val="decimal"/>
      <w:lvlText w:val="%1."/>
      <w:lvlJc w:val="left"/>
      <w:pPr>
        <w:tabs>
          <w:tab w:val="num" w:pos="360"/>
        </w:tabs>
        <w:ind w:left="360" w:hanging="360"/>
      </w:pPr>
    </w:lvl>
  </w:abstractNum>
  <w:abstractNum w:abstractNumId="21" w15:restartNumberingAfterBreak="0">
    <w:nsid w:val="4B236712"/>
    <w:multiLevelType w:val="singleLevel"/>
    <w:tmpl w:val="D3B69668"/>
    <w:lvl w:ilvl="0">
      <w:start w:val="1"/>
      <w:numFmt w:val="bullet"/>
      <w:lvlText w:val=""/>
      <w:lvlJc w:val="left"/>
      <w:pPr>
        <w:tabs>
          <w:tab w:val="num" w:pos="1492"/>
        </w:tabs>
        <w:ind w:left="1492" w:hanging="360"/>
      </w:pPr>
      <w:rPr>
        <w:rFonts w:ascii="Symbol" w:hAnsi="Symbol" w:hint="default"/>
      </w:rPr>
    </w:lvl>
  </w:abstractNum>
  <w:abstractNum w:abstractNumId="22" w15:restartNumberingAfterBreak="0">
    <w:nsid w:val="5FC4DF2F"/>
    <w:multiLevelType w:val="singleLevel"/>
    <w:tmpl w:val="150238E8"/>
    <w:lvl w:ilvl="0">
      <w:start w:val="1"/>
      <w:numFmt w:val="bullet"/>
      <w:lvlText w:val=""/>
      <w:lvlJc w:val="left"/>
      <w:pPr>
        <w:tabs>
          <w:tab w:val="num" w:pos="1209"/>
        </w:tabs>
        <w:ind w:left="1209" w:hanging="360"/>
      </w:pPr>
      <w:rPr>
        <w:rFonts w:ascii="Symbol" w:hAnsi="Symbol" w:hint="default"/>
      </w:rPr>
    </w:lvl>
  </w:abstractNum>
  <w:abstractNum w:abstractNumId="23" w15:restartNumberingAfterBreak="0">
    <w:nsid w:val="63D40A17"/>
    <w:multiLevelType w:val="hybridMultilevel"/>
    <w:tmpl w:val="6E9CFA9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640430B3"/>
    <w:multiLevelType w:val="hybridMultilevel"/>
    <w:tmpl w:val="FFA2749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6F1B3C63"/>
    <w:multiLevelType w:val="singleLevel"/>
    <w:tmpl w:val="7A3E3A8A"/>
    <w:lvl w:ilvl="0">
      <w:start w:val="1"/>
      <w:numFmt w:val="decimal"/>
      <w:lvlText w:val="%1."/>
      <w:lvlJc w:val="left"/>
      <w:pPr>
        <w:tabs>
          <w:tab w:val="num" w:pos="1209"/>
        </w:tabs>
        <w:ind w:left="1209" w:hanging="360"/>
      </w:pPr>
    </w:lvl>
  </w:abstractNum>
  <w:abstractNum w:abstractNumId="26" w15:restartNumberingAfterBreak="0">
    <w:nsid w:val="7BEEA0F1"/>
    <w:multiLevelType w:val="singleLevel"/>
    <w:tmpl w:val="33C21208"/>
    <w:lvl w:ilvl="0">
      <w:start w:val="1"/>
      <w:numFmt w:val="decimal"/>
      <w:lvlText w:val="%1."/>
      <w:lvlJc w:val="left"/>
      <w:pPr>
        <w:tabs>
          <w:tab w:val="num" w:pos="926"/>
        </w:tabs>
        <w:ind w:left="926" w:hanging="360"/>
      </w:pPr>
    </w:lvl>
  </w:abstractNum>
  <w:abstractNum w:abstractNumId="27" w15:restartNumberingAfterBreak="0">
    <w:nsid w:val="7BF95614"/>
    <w:multiLevelType w:val="hybridMultilevel"/>
    <w:tmpl w:val="2656FD56"/>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8" w15:restartNumberingAfterBreak="0">
    <w:nsid w:val="7FD95B0D"/>
    <w:multiLevelType w:val="singleLevel"/>
    <w:tmpl w:val="A022B7D2"/>
    <w:lvl w:ilvl="0">
      <w:start w:val="1"/>
      <w:numFmt w:val="bullet"/>
      <w:lvlText w:val=""/>
      <w:lvlJc w:val="left"/>
      <w:pPr>
        <w:tabs>
          <w:tab w:val="num" w:pos="643"/>
        </w:tabs>
        <w:ind w:left="643" w:hanging="360"/>
      </w:pPr>
      <w:rPr>
        <w:rFonts w:ascii="Symbol" w:hAnsi="Symbol" w:hint="default"/>
      </w:rPr>
    </w:lvl>
  </w:abstractNum>
  <w:num w:numId="1">
    <w:abstractNumId w:val="3"/>
  </w:num>
  <w:num w:numId="2">
    <w:abstractNumId w:val="8"/>
  </w:num>
  <w:num w:numId="3">
    <w:abstractNumId w:val="19"/>
  </w:num>
  <w:num w:numId="4">
    <w:abstractNumId w:val="17"/>
  </w:num>
  <w:num w:numId="5">
    <w:abstractNumId w:val="20"/>
  </w:num>
  <w:num w:numId="6">
    <w:abstractNumId w:val="11"/>
  </w:num>
  <w:num w:numId="7">
    <w:abstractNumId w:val="1"/>
  </w:num>
  <w:num w:numId="8">
    <w:abstractNumId w:val="22"/>
  </w:num>
  <w:num w:numId="9">
    <w:abstractNumId w:val="9"/>
  </w:num>
  <w:num w:numId="10">
    <w:abstractNumId w:val="12"/>
  </w:num>
  <w:num w:numId="11">
    <w:abstractNumId w:val="10"/>
  </w:num>
  <w:num w:numId="12">
    <w:abstractNumId w:val="14"/>
  </w:num>
  <w:num w:numId="13">
    <w:abstractNumId w:val="0"/>
  </w:num>
  <w:num w:numId="14">
    <w:abstractNumId w:val="4"/>
  </w:num>
  <w:num w:numId="15">
    <w:abstractNumId w:val="15"/>
  </w:num>
  <w:num w:numId="16">
    <w:abstractNumId w:val="13"/>
  </w:num>
  <w:num w:numId="17">
    <w:abstractNumId w:val="2"/>
  </w:num>
  <w:num w:numId="18">
    <w:abstractNumId w:val="18"/>
  </w:num>
  <w:num w:numId="19">
    <w:abstractNumId w:val="28"/>
  </w:num>
  <w:num w:numId="20">
    <w:abstractNumId w:val="7"/>
  </w:num>
  <w:num w:numId="21">
    <w:abstractNumId w:val="16"/>
  </w:num>
  <w:num w:numId="22">
    <w:abstractNumId w:val="21"/>
  </w:num>
  <w:num w:numId="23">
    <w:abstractNumId w:val="6"/>
  </w:num>
  <w:num w:numId="24">
    <w:abstractNumId w:val="26"/>
  </w:num>
  <w:num w:numId="25">
    <w:abstractNumId w:val="25"/>
  </w:num>
  <w:num w:numId="26">
    <w:abstractNumId w:val="5"/>
  </w:num>
  <w:num w:numId="27">
    <w:abstractNumId w:val="27"/>
  </w:num>
  <w:num w:numId="28">
    <w:abstractNumId w:val="24"/>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46B"/>
    <w:rsid w:val="00092258"/>
    <w:rsid w:val="000B3B14"/>
    <w:rsid w:val="000D4562"/>
    <w:rsid w:val="000F4488"/>
    <w:rsid w:val="00102A5B"/>
    <w:rsid w:val="00302F02"/>
    <w:rsid w:val="00347325"/>
    <w:rsid w:val="003C64AD"/>
    <w:rsid w:val="004976BC"/>
    <w:rsid w:val="004F16A8"/>
    <w:rsid w:val="005541FC"/>
    <w:rsid w:val="005D646B"/>
    <w:rsid w:val="00637D68"/>
    <w:rsid w:val="006C31DF"/>
    <w:rsid w:val="00746429"/>
    <w:rsid w:val="00781668"/>
    <w:rsid w:val="007F5822"/>
    <w:rsid w:val="00811289"/>
    <w:rsid w:val="00883C55"/>
    <w:rsid w:val="00887E49"/>
    <w:rsid w:val="00892EA6"/>
    <w:rsid w:val="009A0E2D"/>
    <w:rsid w:val="00A01763"/>
    <w:rsid w:val="00A350A6"/>
    <w:rsid w:val="00A8103F"/>
    <w:rsid w:val="00A9207C"/>
    <w:rsid w:val="00AA6B7F"/>
    <w:rsid w:val="00AB01C1"/>
    <w:rsid w:val="00AE3701"/>
    <w:rsid w:val="00B37F11"/>
    <w:rsid w:val="00B41EBA"/>
    <w:rsid w:val="00BB7469"/>
    <w:rsid w:val="00C17B8D"/>
    <w:rsid w:val="00D3039A"/>
    <w:rsid w:val="00F563FC"/>
    <w:rsid w:val="00F82870"/>
    <w:rsid w:val="00FA2C52"/>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51B243"/>
  <w15:docId w15:val="{6D4EEB81-9DAA-4987-901E-64C8114FB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1"/>
        <w:szCs w:val="21"/>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82870"/>
    <w:rPr>
      <w:rFonts w:asciiTheme="minorHAnsi" w:hAnsiTheme="minorHAnsi"/>
    </w:rPr>
  </w:style>
  <w:style w:type="paragraph" w:styleId="Kop1">
    <w:name w:val="heading 1"/>
    <w:basedOn w:val="Standaard"/>
    <w:next w:val="Standaard"/>
    <w:link w:val="Kop1Char"/>
    <w:uiPriority w:val="9"/>
    <w:qFormat/>
    <w:rsid w:val="00BB7469"/>
    <w:pPr>
      <w:keepNext/>
      <w:keepLines/>
      <w:numPr>
        <w:numId w:val="16"/>
      </w:numPr>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BB7469"/>
    <w:pPr>
      <w:keepNext/>
      <w:keepLines/>
      <w:numPr>
        <w:ilvl w:val="1"/>
        <w:numId w:val="16"/>
      </w:numPr>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BB7469"/>
    <w:pPr>
      <w:keepNext/>
      <w:keepLines/>
      <w:numPr>
        <w:ilvl w:val="2"/>
        <w:numId w:val="16"/>
      </w:numPr>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BB7469"/>
    <w:pPr>
      <w:keepNext/>
      <w:keepLines/>
      <w:numPr>
        <w:ilvl w:val="3"/>
        <w:numId w:val="16"/>
      </w:numPr>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A0E2D"/>
    <w:pPr>
      <w:tabs>
        <w:tab w:val="center" w:pos="4680"/>
        <w:tab w:val="right" w:pos="9360"/>
      </w:tabs>
    </w:pPr>
    <w:rPr>
      <w:sz w:val="18"/>
    </w:rPr>
  </w:style>
  <w:style w:type="character" w:customStyle="1" w:styleId="KoptekstChar">
    <w:name w:val="Koptekst Char"/>
    <w:basedOn w:val="Standaardalinea-lettertype"/>
    <w:link w:val="Koptekst"/>
    <w:uiPriority w:val="99"/>
    <w:rsid w:val="009A0E2D"/>
    <w:rPr>
      <w:sz w:val="18"/>
    </w:rPr>
  </w:style>
  <w:style w:type="character" w:customStyle="1" w:styleId="Kop1Char">
    <w:name w:val="Kop 1 Char"/>
    <w:basedOn w:val="Standaardalinea-lettertype"/>
    <w:link w:val="Kop1"/>
    <w:uiPriority w:val="9"/>
    <w:rsid w:val="00BB7469"/>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BB7469"/>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BB7469"/>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BB7469"/>
    <w:rPr>
      <w:rFonts w:asciiTheme="majorHAnsi" w:eastAsiaTheme="majorEastAsia" w:hAnsiTheme="majorHAnsi" w:cstheme="majorBidi"/>
      <w:b/>
      <w:bCs/>
      <w:i/>
      <w:iCs/>
      <w:color w:val="4F81BD" w:themeColor="accent1"/>
    </w:rPr>
  </w:style>
  <w:style w:type="paragraph" w:styleId="Standaardinspringing">
    <w:name w:val="Normal Indent"/>
    <w:basedOn w:val="Standaard"/>
    <w:uiPriority w:val="99"/>
    <w:unhideWhenUsed/>
    <w:rsid w:val="00841CD9"/>
    <w:pPr>
      <w:ind w:left="720"/>
    </w:pPr>
  </w:style>
  <w:style w:type="paragraph" w:styleId="Ondertitel">
    <w:name w:val="Subtitle"/>
    <w:basedOn w:val="Standaard"/>
    <w:next w:val="Standaard"/>
    <w:link w:val="OndertitelChar"/>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841CD9"/>
    <w:rPr>
      <w:rFonts w:asciiTheme="majorHAnsi" w:eastAsiaTheme="majorEastAsia" w:hAnsiTheme="majorHAnsi" w:cstheme="majorBidi"/>
      <w:i/>
      <w:iCs/>
      <w:color w:val="4F81BD" w:themeColor="accent1"/>
      <w:spacing w:val="15"/>
      <w:sz w:val="24"/>
      <w:szCs w:val="24"/>
    </w:rPr>
  </w:style>
  <w:style w:type="paragraph" w:styleId="Titel">
    <w:name w:val="Title"/>
    <w:basedOn w:val="Standaard"/>
    <w:next w:val="Standaard"/>
    <w:link w:val="TitelChar"/>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Nadruk">
    <w:name w:val="Emphasis"/>
    <w:basedOn w:val="Standaardalinea-lettertype"/>
    <w:uiPriority w:val="20"/>
    <w:qFormat/>
    <w:rsid w:val="00D1197D"/>
    <w:rPr>
      <w:i/>
      <w:iCs/>
    </w:rPr>
  </w:style>
  <w:style w:type="character" w:styleId="Hyperlink">
    <w:name w:val="Hyperlink"/>
    <w:basedOn w:val="Standaardalinea-lettertype"/>
    <w:uiPriority w:val="99"/>
    <w:unhideWhenUsed/>
    <w:rsid w:val="005D646B"/>
    <w:rPr>
      <w:color w:val="0000FF" w:themeColor="hyperlink"/>
      <w:u w:val="single"/>
    </w:rPr>
  </w:style>
  <w:style w:type="table" w:styleId="Tabelraster">
    <w:name w:val="Table Grid"/>
    <w:basedOn w:val="Standaardtabel"/>
    <w:uiPriority w:val="59"/>
    <w:rsid w:val="00F82870"/>
    <w:rPr>
      <w:rFonts w:asciiTheme="minorHAnsi" w:hAnsi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Voettekst">
    <w:name w:val="footer"/>
    <w:basedOn w:val="Standaard"/>
    <w:link w:val="VoettekstChar"/>
    <w:uiPriority w:val="99"/>
    <w:unhideWhenUsed/>
    <w:rsid w:val="00BB7469"/>
    <w:pPr>
      <w:tabs>
        <w:tab w:val="center" w:pos="4513"/>
        <w:tab w:val="right" w:pos="9026"/>
      </w:tabs>
    </w:pPr>
  </w:style>
  <w:style w:type="paragraph" w:styleId="Bloktekst">
    <w:name w:val="Block Text"/>
    <w:basedOn w:val="Standaard"/>
    <w:uiPriority w:val="99"/>
    <w:semiHidden/>
    <w:unhideWhenUsed/>
    <w:rsid w:val="00BB7469"/>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eastAsiaTheme="minorEastAsia"/>
      <w:i/>
      <w:iCs/>
      <w:color w:val="4F81BD" w:themeColor="accent1"/>
    </w:rPr>
  </w:style>
  <w:style w:type="character" w:customStyle="1" w:styleId="VoettekstChar">
    <w:name w:val="Voettekst Char"/>
    <w:basedOn w:val="Standaardalinea-lettertype"/>
    <w:link w:val="Voettekst"/>
    <w:uiPriority w:val="99"/>
    <w:rsid w:val="00BB7469"/>
  </w:style>
  <w:style w:type="table" w:styleId="Tabelrasterlicht">
    <w:name w:val="Grid Table Light"/>
    <w:basedOn w:val="Standaardtabel"/>
    <w:uiPriority w:val="40"/>
    <w:rsid w:val="00F82870"/>
    <w:rPr>
      <w:rFonts w:asciiTheme="minorHAnsi" w:hAnsi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1">
    <w:name w:val="Plain Table 1"/>
    <w:basedOn w:val="Standaardtabel"/>
    <w:uiPriority w:val="41"/>
    <w:rsid w:val="00F82870"/>
    <w:rPr>
      <w:rFonts w:asciiTheme="minorHAnsi" w:hAnsiTheme="minorHAns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F82870"/>
    <w:rPr>
      <w:rFonts w:asciiTheme="minorHAnsi" w:hAnsiTheme="minorHAns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raster1">
    <w:name w:val="Table Grid 1"/>
    <w:basedOn w:val="Standaardtabel"/>
    <w:uiPriority w:val="99"/>
    <w:semiHidden/>
    <w:unhideWhenUsed/>
    <w:rsid w:val="00F82870"/>
    <w:rPr>
      <w:rFonts w:asciiTheme="minorHAnsi" w:hAnsiTheme="minorHAns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Default">
    <w:name w:val="Default"/>
    <w:rsid w:val="00AA6B7F"/>
    <w:pPr>
      <w:autoSpaceDE w:val="0"/>
      <w:autoSpaceDN w:val="0"/>
      <w:adjustRightInd w:val="0"/>
    </w:pPr>
    <w:rPr>
      <w:rFonts w:ascii="Verdana" w:hAnsi="Verdana" w:cs="Verdana"/>
      <w:color w:val="000000"/>
      <w:sz w:val="24"/>
      <w:szCs w:val="24"/>
      <w:lang w:val="nl-NL"/>
    </w:rPr>
  </w:style>
  <w:style w:type="paragraph" w:styleId="Lijstalinea">
    <w:name w:val="List Paragraph"/>
    <w:basedOn w:val="Standaard"/>
    <w:uiPriority w:val="34"/>
    <w:qFormat/>
    <w:rsid w:val="00B41EBA"/>
    <w:pPr>
      <w:spacing w:after="160" w:line="259" w:lineRule="auto"/>
      <w:ind w:left="720"/>
      <w:contextualSpacing/>
    </w:pPr>
    <w:rPr>
      <w:sz w:val="22"/>
      <w:szCs w:val="22"/>
      <w:lang w:val="nl-NL"/>
    </w:rPr>
  </w:style>
  <w:style w:type="paragraph" w:styleId="Voetnoottekst">
    <w:name w:val="footnote text"/>
    <w:basedOn w:val="Standaard"/>
    <w:link w:val="VoetnoottekstChar"/>
    <w:uiPriority w:val="99"/>
    <w:semiHidden/>
    <w:unhideWhenUsed/>
    <w:rsid w:val="00B41EBA"/>
    <w:rPr>
      <w:sz w:val="20"/>
      <w:szCs w:val="20"/>
      <w:lang w:val="nl-NL"/>
    </w:rPr>
  </w:style>
  <w:style w:type="character" w:customStyle="1" w:styleId="VoetnoottekstChar">
    <w:name w:val="Voetnoottekst Char"/>
    <w:basedOn w:val="Standaardalinea-lettertype"/>
    <w:link w:val="Voetnoottekst"/>
    <w:uiPriority w:val="99"/>
    <w:semiHidden/>
    <w:rsid w:val="00B41EBA"/>
    <w:rPr>
      <w:rFonts w:asciiTheme="minorHAnsi" w:hAnsiTheme="minorHAnsi"/>
      <w:sz w:val="20"/>
      <w:szCs w:val="20"/>
      <w:lang w:val="nl-NL"/>
    </w:rPr>
  </w:style>
  <w:style w:type="character" w:styleId="Voetnootmarkering">
    <w:name w:val="footnote reference"/>
    <w:basedOn w:val="Standaardalinea-lettertype"/>
    <w:uiPriority w:val="99"/>
    <w:semiHidden/>
    <w:unhideWhenUsed/>
    <w:rsid w:val="00B41EBA"/>
    <w:rPr>
      <w:vertAlign w:val="superscript"/>
    </w:rPr>
  </w:style>
  <w:style w:type="paragraph" w:styleId="Plattetekstinspringen">
    <w:name w:val="Body Text Indent"/>
    <w:basedOn w:val="Standaard"/>
    <w:link w:val="PlattetekstinspringenChar"/>
    <w:rsid w:val="00B41EBA"/>
    <w:pPr>
      <w:widowControl w:val="0"/>
      <w:spacing w:line="360" w:lineRule="auto"/>
      <w:ind w:right="-596"/>
    </w:pPr>
    <w:rPr>
      <w:rFonts w:ascii="Arial" w:eastAsia="Times New Roman" w:hAnsi="Arial" w:cs="Times New Roman"/>
      <w:spacing w:val="-5"/>
      <w:sz w:val="24"/>
      <w:szCs w:val="20"/>
      <w:lang w:val="nl-NL" w:eastAsia="nl-NL"/>
    </w:rPr>
  </w:style>
  <w:style w:type="character" w:customStyle="1" w:styleId="PlattetekstinspringenChar">
    <w:name w:val="Platte tekst inspringen Char"/>
    <w:basedOn w:val="Standaardalinea-lettertype"/>
    <w:link w:val="Plattetekstinspringen"/>
    <w:rsid w:val="00B41EBA"/>
    <w:rPr>
      <w:rFonts w:eastAsia="Times New Roman" w:cs="Times New Roman"/>
      <w:spacing w:val="-5"/>
      <w:sz w:val="24"/>
      <w:szCs w:val="20"/>
      <w:lang w:val="nl-NL" w:eastAsia="nl-NL"/>
    </w:rPr>
  </w:style>
  <w:style w:type="paragraph" w:styleId="Plattetekst2">
    <w:name w:val="Body Text 2"/>
    <w:basedOn w:val="Standaard"/>
    <w:link w:val="Plattetekst2Char"/>
    <w:rsid w:val="00B41EBA"/>
    <w:pPr>
      <w:widowControl w:val="0"/>
      <w:spacing w:line="360" w:lineRule="auto"/>
      <w:ind w:right="-596"/>
    </w:pPr>
    <w:rPr>
      <w:rFonts w:ascii="Arial" w:eastAsia="Times New Roman" w:hAnsi="Arial" w:cs="Times New Roman"/>
      <w:spacing w:val="-5"/>
      <w:sz w:val="24"/>
      <w:szCs w:val="20"/>
      <w:lang w:val="nl-NL" w:eastAsia="nl-NL"/>
    </w:rPr>
  </w:style>
  <w:style w:type="character" w:customStyle="1" w:styleId="Plattetekst2Char">
    <w:name w:val="Platte tekst 2 Char"/>
    <w:basedOn w:val="Standaardalinea-lettertype"/>
    <w:link w:val="Plattetekst2"/>
    <w:rsid w:val="00B41EBA"/>
    <w:rPr>
      <w:rFonts w:eastAsia="Times New Roman" w:cs="Times New Roman"/>
      <w:spacing w:val="-5"/>
      <w:sz w:val="24"/>
      <w:szCs w:val="20"/>
      <w:lang w:val="nl-NL" w:eastAsia="nl-NL"/>
    </w:rPr>
  </w:style>
  <w:style w:type="paragraph" w:styleId="Plattetekst3">
    <w:name w:val="Body Text 3"/>
    <w:basedOn w:val="Standaard"/>
    <w:link w:val="Plattetekst3Char"/>
    <w:rsid w:val="00B41EBA"/>
    <w:pPr>
      <w:spacing w:after="120"/>
    </w:pPr>
    <w:rPr>
      <w:rFonts w:ascii="Times New Roman" w:eastAsia="Times New Roman" w:hAnsi="Times New Roman" w:cs="Times New Roman"/>
      <w:sz w:val="16"/>
      <w:szCs w:val="16"/>
      <w:lang w:val="nl-NL" w:eastAsia="nl-NL"/>
    </w:rPr>
  </w:style>
  <w:style w:type="character" w:customStyle="1" w:styleId="Plattetekst3Char">
    <w:name w:val="Platte tekst 3 Char"/>
    <w:basedOn w:val="Standaardalinea-lettertype"/>
    <w:link w:val="Plattetekst3"/>
    <w:rsid w:val="00B41EBA"/>
    <w:rPr>
      <w:rFonts w:ascii="Times New Roman" w:eastAsia="Times New Roman" w:hAnsi="Times New Roman" w:cs="Times New Roman"/>
      <w:sz w:val="16"/>
      <w:szCs w:val="16"/>
      <w:lang w:val="nl-NL" w:eastAsia="nl-NL"/>
    </w:rPr>
  </w:style>
  <w:style w:type="paragraph" w:styleId="Lijst">
    <w:name w:val="List"/>
    <w:basedOn w:val="Standaard"/>
    <w:rsid w:val="00B41EBA"/>
    <w:pPr>
      <w:widowControl w:val="0"/>
      <w:spacing w:line="360" w:lineRule="auto"/>
      <w:ind w:left="283" w:right="-596" w:hanging="283"/>
    </w:pPr>
    <w:rPr>
      <w:rFonts w:ascii="Arial" w:eastAsia="Times New Roman" w:hAnsi="Arial" w:cs="Times New Roman"/>
      <w:spacing w:val="-5"/>
      <w:sz w:val="24"/>
      <w:szCs w:val="20"/>
      <w:lang w:val="nl-NL" w:eastAsia="nl-NL"/>
    </w:rPr>
  </w:style>
  <w:style w:type="character" w:styleId="Onopgelostemelding">
    <w:name w:val="Unresolved Mention"/>
    <w:basedOn w:val="Standaardalinea-lettertype"/>
    <w:uiPriority w:val="99"/>
    <w:semiHidden/>
    <w:unhideWhenUsed/>
    <w:rsid w:val="00A8103F"/>
    <w:rPr>
      <w:color w:val="605E5C"/>
      <w:shd w:val="clear" w:color="auto" w:fill="E1DFDD"/>
    </w:rPr>
  </w:style>
  <w:style w:type="character" w:styleId="GevolgdeHyperlink">
    <w:name w:val="FollowedHyperlink"/>
    <w:basedOn w:val="Standaardalinea-lettertype"/>
    <w:uiPriority w:val="99"/>
    <w:semiHidden/>
    <w:unhideWhenUsed/>
    <w:rsid w:val="00A8103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459560">
      <w:bodyDiv w:val="1"/>
      <w:marLeft w:val="0"/>
      <w:marRight w:val="0"/>
      <w:marTop w:val="0"/>
      <w:marBottom w:val="0"/>
      <w:divBdr>
        <w:top w:val="none" w:sz="0" w:space="0" w:color="auto"/>
        <w:left w:val="none" w:sz="0" w:space="0" w:color="auto"/>
        <w:bottom w:val="none" w:sz="0" w:space="0" w:color="auto"/>
        <w:right w:val="none" w:sz="0" w:space="0" w:color="auto"/>
      </w:divBdr>
    </w:div>
    <w:div w:id="14629904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emilie.klinkers@gemeentestein.nl"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emilie.klinkers@gemeentestein.nl"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emeentestein.nl/vrijwilligersverzekering"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gemeentestein.nl/DOP" TargetMode="External"/><Relationship Id="rId4" Type="http://schemas.openxmlformats.org/officeDocument/2006/relationships/webSettings" Target="webSettings.xml"/><Relationship Id="rId9" Type="http://schemas.openxmlformats.org/officeDocument/2006/relationships/hyperlink" Target="https://www.gemeentestein.nl/subsidiebeleid"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nul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null)"/><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angepast 1">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1443</Words>
  <Characters>7941</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Gemeente Stein</Company>
  <LinksUpToDate>false</LinksUpToDate>
  <CharactersWithSpaces>9366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docx4j</dc:creator>
  <cp:lastModifiedBy>Emilie Klinkers</cp:lastModifiedBy>
  <cp:revision>3</cp:revision>
  <cp:lastPrinted>2022-01-11T09:17:00Z</cp:lastPrinted>
  <dcterms:created xsi:type="dcterms:W3CDTF">2022-01-11T09:16:00Z</dcterms:created>
  <dcterms:modified xsi:type="dcterms:W3CDTF">2022-01-11T09:20:00Z</dcterms:modified>
</cp:coreProperties>
</file>